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D2C7BA" w14:textId="77777777" w:rsidR="00562645" w:rsidRPr="00094309" w:rsidRDefault="00961D7B" w:rsidP="008079FC">
      <w:pPr>
        <w:pStyle w:val="Heading1"/>
      </w:pPr>
      <w:r w:rsidRPr="00094309">
        <w:rPr>
          <w:lang w:val="tr"/>
        </w:rPr>
        <w:t>Ulusal Engellilik Veri Varlığı Konseyi</w:t>
      </w:r>
    </w:p>
    <w:p w14:paraId="6A44EE87" w14:textId="71D37F6A" w:rsidR="00427EAD" w:rsidRPr="00BB1BAE" w:rsidRDefault="00961D7B" w:rsidP="003D2963">
      <w:pPr>
        <w:spacing w:line="360" w:lineRule="auto"/>
        <w:ind w:right="454"/>
        <w:rPr>
          <w:lang w:val="tr"/>
        </w:rPr>
      </w:pPr>
      <w:r w:rsidRPr="00094309">
        <w:rPr>
          <w:lang w:val="tr"/>
        </w:rPr>
        <w:t xml:space="preserve">Ulusal Engellilik Veri Varlığını oluşturmak için Avustralya, eyalet ve bölge hükümetleri birlikte çalışmaktadır. </w:t>
      </w:r>
      <w:r w:rsidR="00F14738" w:rsidRPr="00094309">
        <w:rPr>
          <w:lang w:val="tr"/>
        </w:rPr>
        <w:t>Engellilik veri varlığı, engelli kişiler hakkında farklı hükümet kurumlarından elde edilen kimlik bilgileri kaldırılmış bilgileri bir araya getirecektir</w:t>
      </w:r>
      <w:r w:rsidRPr="00094309">
        <w:rPr>
          <w:lang w:val="tr"/>
        </w:rPr>
        <w:t>. Bu sayede engelli kişilerin deneyimlerini daha iyi anlayabiliriz.</w:t>
      </w:r>
    </w:p>
    <w:p w14:paraId="717FA794" w14:textId="77777777" w:rsidR="00CB71CD" w:rsidRPr="00BB1BAE" w:rsidRDefault="00961D7B" w:rsidP="003D2963">
      <w:pPr>
        <w:spacing w:line="360" w:lineRule="auto"/>
        <w:ind w:right="454"/>
        <w:rPr>
          <w:lang w:val="tr"/>
        </w:rPr>
      </w:pPr>
      <w:r w:rsidRPr="00094309">
        <w:rPr>
          <w:lang w:val="tr"/>
        </w:rPr>
        <w:t>Engellilik veri varlığı engelli kişileri, onlara bakanları ve ailelerini daha iyi desteklemek için hükümetlerin kendi program ve hizmetleri hakkında karar vermelerine yardımcı olacaktır.</w:t>
      </w:r>
    </w:p>
    <w:p w14:paraId="494CC03E" w14:textId="77777777" w:rsidR="00CB71CD" w:rsidRPr="00BB1BAE" w:rsidRDefault="00961D7B" w:rsidP="003D2963">
      <w:pPr>
        <w:spacing w:line="360" w:lineRule="auto"/>
        <w:ind w:right="454"/>
        <w:rPr>
          <w:lang w:val="tr"/>
        </w:rPr>
      </w:pPr>
      <w:r w:rsidRPr="00094309">
        <w:rPr>
          <w:lang w:val="tr"/>
        </w:rPr>
        <w:t>Engellilik veri varlığı, Pilot Uygulama adı verilen 2 yıllık geliştirme ve test aşamasından geçmiştir</w:t>
      </w:r>
      <w:r w:rsidR="006B28E7" w:rsidRPr="00094309">
        <w:rPr>
          <w:rFonts w:ascii="Times New Roman" w:hAnsi="Times New Roman" w:cs="Times New Roman"/>
          <w:sz w:val="24"/>
          <w:szCs w:val="24"/>
          <w:lang w:val="tr" w:eastAsia="en-AU"/>
        </w:rPr>
        <w:t>.</w:t>
      </w:r>
      <w:r w:rsidRPr="00094309">
        <w:rPr>
          <w:lang w:val="tr"/>
        </w:rPr>
        <w:t xml:space="preserve"> Pilot Uygulama bir engelli danışma kurulu gözetiminde yürütülmüştür. Bu kurul yeni Kurulun oluşturulması hakkında öneride bulunmuştur. Önerileri arasında bu Kurulun uyması gereken kurallar da vardır. Bu kurallar Kurulun engellilik veri varlığının kullanımları hakkında engelli toplumunun görüşlerini nasıl alması gerektiği hakkındadır.</w:t>
      </w:r>
    </w:p>
    <w:p w14:paraId="2077DE85" w14:textId="77777777" w:rsidR="00CB71CD" w:rsidRPr="00BB1BAE" w:rsidRDefault="00961D7B" w:rsidP="003D2963">
      <w:pPr>
        <w:pStyle w:val="Heading2"/>
        <w:rPr>
          <w:lang w:val="tr"/>
        </w:rPr>
      </w:pPr>
      <w:r w:rsidRPr="00094309">
        <w:rPr>
          <w:lang w:val="tr"/>
        </w:rPr>
        <w:t>Kurulun rolü ne olacaktır?</w:t>
      </w:r>
    </w:p>
    <w:p w14:paraId="31A05F8C" w14:textId="77777777" w:rsidR="005377A0" w:rsidRPr="00BB1BAE" w:rsidRDefault="00961D7B" w:rsidP="003D2963">
      <w:pPr>
        <w:pStyle w:val="NoSpacing"/>
        <w:spacing w:after="200" w:line="360" w:lineRule="auto"/>
        <w:ind w:right="-142"/>
        <w:rPr>
          <w:lang w:val="tr"/>
        </w:rPr>
      </w:pPr>
      <w:r w:rsidRPr="00094309">
        <w:rPr>
          <w:lang w:val="tr"/>
        </w:rPr>
        <w:t>Kurulun rolü engellilik veri varlığının doğru kullanılmasını sağlamak olacaktır. Ayrıca, veri varlığının yalnızca hükümetlerin ve engelli toplumunun üzerinde anlaştığı hususlarda kullanılmasını sağlayacaktır.</w:t>
      </w:r>
    </w:p>
    <w:p w14:paraId="707E3F6B" w14:textId="77777777" w:rsidR="00CB71CD" w:rsidRPr="00BB1BAE" w:rsidRDefault="00961D7B" w:rsidP="003D2963">
      <w:pPr>
        <w:pStyle w:val="NoSpacing"/>
        <w:spacing w:line="360" w:lineRule="auto"/>
        <w:ind w:left="142" w:right="-144" w:hanging="142"/>
        <w:rPr>
          <w:lang w:val="tr"/>
        </w:rPr>
      </w:pPr>
      <w:r w:rsidRPr="00094309">
        <w:rPr>
          <w:lang w:val="tr"/>
        </w:rPr>
        <w:t>Kurul, engellilik bakanlarına aşağıdaki konularda önerilerde bulunacaktır:</w:t>
      </w:r>
    </w:p>
    <w:p w14:paraId="3653E99A" w14:textId="77777777" w:rsidR="00CB71CD" w:rsidRPr="00BB1BAE" w:rsidRDefault="00961D7B" w:rsidP="003D2963">
      <w:pPr>
        <w:pStyle w:val="NoSpacing"/>
        <w:numPr>
          <w:ilvl w:val="0"/>
          <w:numId w:val="11"/>
        </w:numPr>
        <w:spacing w:line="360" w:lineRule="auto"/>
        <w:ind w:right="-144"/>
        <w:rPr>
          <w:lang w:val="tr"/>
        </w:rPr>
      </w:pPr>
      <w:r w:rsidRPr="00094309">
        <w:rPr>
          <w:lang w:val="tr"/>
        </w:rPr>
        <w:t>Bulgular engelliler hakkındaki sonuçların geliştirilmesinde nasıl kullanılabilir</w:t>
      </w:r>
    </w:p>
    <w:p w14:paraId="4C358AFE" w14:textId="77777777" w:rsidR="00CB71CD" w:rsidRPr="00094309" w:rsidRDefault="00961D7B" w:rsidP="003D2963">
      <w:pPr>
        <w:pStyle w:val="NoSpacing"/>
        <w:numPr>
          <w:ilvl w:val="0"/>
          <w:numId w:val="11"/>
        </w:numPr>
        <w:spacing w:line="360" w:lineRule="auto"/>
        <w:ind w:right="-144"/>
      </w:pPr>
      <w:r w:rsidRPr="00094309">
        <w:rPr>
          <w:lang w:val="tr"/>
        </w:rPr>
        <w:t>Yeni ulusal araştırma alanları</w:t>
      </w:r>
    </w:p>
    <w:p w14:paraId="3D220824" w14:textId="77777777" w:rsidR="00CB71CD" w:rsidRPr="00094309" w:rsidRDefault="00961D7B" w:rsidP="003D2963">
      <w:pPr>
        <w:pStyle w:val="NoSpacing"/>
        <w:numPr>
          <w:ilvl w:val="0"/>
          <w:numId w:val="11"/>
        </w:numPr>
        <w:spacing w:after="200" w:line="360" w:lineRule="auto"/>
        <w:ind w:left="714" w:right="-142" w:hanging="357"/>
      </w:pPr>
      <w:r w:rsidRPr="00094309">
        <w:rPr>
          <w:lang w:val="tr"/>
        </w:rPr>
        <w:t>Engellilik veri varlığında yapılacak veri geliştirme gibi güncellemeler.</w:t>
      </w:r>
    </w:p>
    <w:p w14:paraId="5D9F2D0F" w14:textId="77777777" w:rsidR="00CB71CD" w:rsidRPr="00094309" w:rsidRDefault="00961D7B" w:rsidP="003D2963">
      <w:pPr>
        <w:pStyle w:val="NoSpacing"/>
        <w:spacing w:line="360" w:lineRule="auto"/>
        <w:ind w:right="-144"/>
      </w:pPr>
      <w:r w:rsidRPr="00094309">
        <w:rPr>
          <w:lang w:val="tr"/>
        </w:rPr>
        <w:t>Kurul:</w:t>
      </w:r>
    </w:p>
    <w:p w14:paraId="3E908C70" w14:textId="77777777" w:rsidR="005377A0" w:rsidRPr="00094309" w:rsidRDefault="00961D7B" w:rsidP="003D2963">
      <w:pPr>
        <w:pStyle w:val="NoSpacing"/>
        <w:numPr>
          <w:ilvl w:val="0"/>
          <w:numId w:val="11"/>
        </w:numPr>
        <w:spacing w:line="360" w:lineRule="auto"/>
        <w:ind w:right="-144"/>
      </w:pPr>
      <w:r w:rsidRPr="00094309">
        <w:rPr>
          <w:lang w:val="tr"/>
        </w:rPr>
        <w:t xml:space="preserve">Araştırma önceliklerini geliştirilmesini yönetecektir </w:t>
      </w:r>
    </w:p>
    <w:p w14:paraId="4A68856B" w14:textId="77777777" w:rsidR="00192DAC" w:rsidRPr="00094309" w:rsidRDefault="00961D7B" w:rsidP="003D2963">
      <w:pPr>
        <w:pStyle w:val="NoSpacing"/>
        <w:numPr>
          <w:ilvl w:val="0"/>
          <w:numId w:val="11"/>
        </w:numPr>
        <w:spacing w:line="360" w:lineRule="auto"/>
        <w:ind w:right="-144"/>
      </w:pPr>
      <w:r w:rsidRPr="00094309">
        <w:rPr>
          <w:lang w:val="tr"/>
        </w:rPr>
        <w:t>Verilerin güvenli şekilde kullanılmasını sağlayacaktır</w:t>
      </w:r>
    </w:p>
    <w:p w14:paraId="26D346D2" w14:textId="77777777" w:rsidR="005377A0" w:rsidRPr="00094309" w:rsidRDefault="00961D7B" w:rsidP="003D2963">
      <w:pPr>
        <w:pStyle w:val="NoSpacing"/>
        <w:numPr>
          <w:ilvl w:val="0"/>
          <w:numId w:val="11"/>
        </w:numPr>
        <w:spacing w:line="360" w:lineRule="auto"/>
        <w:ind w:right="-144"/>
      </w:pPr>
      <w:r w:rsidRPr="00094309">
        <w:rPr>
          <w:lang w:val="tr"/>
        </w:rPr>
        <w:t>Engelli toplumuyla arasında güven inşa edecektir</w:t>
      </w:r>
    </w:p>
    <w:p w14:paraId="12509DD0" w14:textId="77777777" w:rsidR="00CB71CD" w:rsidRPr="00094309" w:rsidRDefault="00961D7B" w:rsidP="003D2963">
      <w:pPr>
        <w:pStyle w:val="NoSpacing"/>
        <w:numPr>
          <w:ilvl w:val="0"/>
          <w:numId w:val="11"/>
        </w:numPr>
        <w:spacing w:line="360" w:lineRule="auto"/>
        <w:ind w:right="-144"/>
      </w:pPr>
      <w:r w:rsidRPr="00094309">
        <w:rPr>
          <w:lang w:val="tr"/>
        </w:rPr>
        <w:t>Varlığı kullanma konusunda toplumu destekleyecektir</w:t>
      </w:r>
    </w:p>
    <w:p w14:paraId="4AF8F697" w14:textId="34D1CA6C" w:rsidR="005D35CA" w:rsidRPr="003D2963" w:rsidRDefault="00961D7B" w:rsidP="003D2963">
      <w:pPr>
        <w:pStyle w:val="NoSpacing"/>
        <w:numPr>
          <w:ilvl w:val="0"/>
          <w:numId w:val="11"/>
        </w:numPr>
        <w:spacing w:line="360" w:lineRule="auto"/>
        <w:ind w:right="-144"/>
      </w:pPr>
      <w:r w:rsidRPr="00094309">
        <w:rPr>
          <w:lang w:val="tr"/>
        </w:rPr>
        <w:t>Engellilik veri varlığının hangi amaçlarla kullanıldığı ve engelli toplumuna nasıl yardımcı olacağı hakkında halkı bilgilendirecektir</w:t>
      </w:r>
    </w:p>
    <w:p w14:paraId="08B951DD" w14:textId="5C2322C0" w:rsidR="005377A0" w:rsidRPr="00094309" w:rsidRDefault="00961D7B" w:rsidP="003D2963">
      <w:pPr>
        <w:pStyle w:val="NoSpacing"/>
        <w:numPr>
          <w:ilvl w:val="0"/>
          <w:numId w:val="11"/>
        </w:numPr>
        <w:spacing w:line="360" w:lineRule="auto"/>
        <w:ind w:left="709" w:right="-144"/>
      </w:pPr>
      <w:r w:rsidRPr="00094309">
        <w:rPr>
          <w:lang w:val="tr"/>
        </w:rPr>
        <w:t>Projenin kazanımlarını paylaşacaktır</w:t>
      </w:r>
    </w:p>
    <w:p w14:paraId="48864761" w14:textId="77777777" w:rsidR="00CB71CD" w:rsidRPr="00094309" w:rsidRDefault="00961D7B" w:rsidP="003D2963">
      <w:pPr>
        <w:pStyle w:val="NoSpacing"/>
        <w:numPr>
          <w:ilvl w:val="0"/>
          <w:numId w:val="11"/>
        </w:numPr>
        <w:spacing w:line="360" w:lineRule="auto"/>
        <w:ind w:left="709" w:right="-144"/>
      </w:pPr>
      <w:r w:rsidRPr="00094309">
        <w:rPr>
          <w:lang w:val="tr"/>
        </w:rPr>
        <w:t>Endişe duyulan her türlü konuda bilgilendirme yapacaktır</w:t>
      </w:r>
    </w:p>
    <w:p w14:paraId="626D21A3" w14:textId="77777777" w:rsidR="00094309" w:rsidRPr="001C15B4" w:rsidRDefault="00961D7B" w:rsidP="003D2963">
      <w:pPr>
        <w:pStyle w:val="NoSpacing"/>
        <w:numPr>
          <w:ilvl w:val="0"/>
          <w:numId w:val="11"/>
        </w:numPr>
        <w:spacing w:after="200" w:line="360" w:lineRule="auto"/>
        <w:ind w:left="714" w:right="-142" w:hanging="357"/>
      </w:pPr>
      <w:r w:rsidRPr="00094309">
        <w:rPr>
          <w:lang w:val="tr"/>
        </w:rPr>
        <w:t>Toplumu geri bildirimde bulunması yönünde teşvik edecektir.</w:t>
      </w:r>
    </w:p>
    <w:p w14:paraId="0FB05C69" w14:textId="77777777" w:rsidR="00CB71CD" w:rsidRPr="00094309" w:rsidRDefault="00961D7B" w:rsidP="003D2963">
      <w:pPr>
        <w:pStyle w:val="Heading2"/>
      </w:pPr>
      <w:r w:rsidRPr="00094309">
        <w:rPr>
          <w:lang w:val="tr"/>
        </w:rPr>
        <w:lastRenderedPageBreak/>
        <w:t>Kurul kimlerden oluşacak?</w:t>
      </w:r>
    </w:p>
    <w:p w14:paraId="7BD5D4B9" w14:textId="77777777" w:rsidR="002462A0" w:rsidRPr="00094309" w:rsidRDefault="00961D7B" w:rsidP="003D2963">
      <w:pPr>
        <w:pStyle w:val="NoSpacing"/>
        <w:tabs>
          <w:tab w:val="left" w:pos="142"/>
        </w:tabs>
        <w:spacing w:line="360" w:lineRule="auto"/>
        <w:ind w:right="-142"/>
      </w:pPr>
      <w:r w:rsidRPr="00094309">
        <w:rPr>
          <w:lang w:val="tr"/>
        </w:rPr>
        <w:t>Kurul 12 üyeden oluşacaktır:</w:t>
      </w:r>
    </w:p>
    <w:p w14:paraId="554EC055" w14:textId="77777777" w:rsidR="002462A0" w:rsidRPr="00094309" w:rsidRDefault="00961D7B" w:rsidP="003D2963">
      <w:pPr>
        <w:pStyle w:val="NoSpacing"/>
        <w:numPr>
          <w:ilvl w:val="0"/>
          <w:numId w:val="16"/>
        </w:numPr>
        <w:tabs>
          <w:tab w:val="left" w:pos="142"/>
        </w:tabs>
        <w:spacing w:line="360" w:lineRule="auto"/>
        <w:ind w:right="-142"/>
      </w:pPr>
      <w:r w:rsidRPr="00094309">
        <w:rPr>
          <w:lang w:val="tr"/>
        </w:rPr>
        <w:t>6 üye, hükümetten</w:t>
      </w:r>
    </w:p>
    <w:p w14:paraId="493551EC" w14:textId="77777777" w:rsidR="002462A0" w:rsidRPr="00094309" w:rsidRDefault="00961D7B" w:rsidP="003D2963">
      <w:pPr>
        <w:pStyle w:val="NoSpacing"/>
        <w:numPr>
          <w:ilvl w:val="0"/>
          <w:numId w:val="16"/>
        </w:numPr>
        <w:tabs>
          <w:tab w:val="left" w:pos="142"/>
        </w:tabs>
        <w:spacing w:line="360" w:lineRule="auto"/>
        <w:ind w:right="-142"/>
      </w:pPr>
      <w:r w:rsidRPr="00094309">
        <w:rPr>
          <w:lang w:val="tr"/>
        </w:rPr>
        <w:t>3 üye, hükümet dışı engellilik uzmanlarından</w:t>
      </w:r>
    </w:p>
    <w:p w14:paraId="1D94AACB" w14:textId="77777777" w:rsidR="00CB71CD" w:rsidRPr="00094309" w:rsidRDefault="00961D7B" w:rsidP="003D2963">
      <w:pPr>
        <w:pStyle w:val="NoSpacing"/>
        <w:numPr>
          <w:ilvl w:val="0"/>
          <w:numId w:val="16"/>
        </w:numPr>
        <w:tabs>
          <w:tab w:val="left" w:pos="142"/>
        </w:tabs>
        <w:spacing w:after="200" w:line="360" w:lineRule="auto"/>
        <w:ind w:right="-142"/>
      </w:pPr>
      <w:r w:rsidRPr="00094309">
        <w:rPr>
          <w:lang w:val="tr"/>
        </w:rPr>
        <w:t>3 üye ise engelli toplumundan seçilecektir.</w:t>
      </w:r>
    </w:p>
    <w:p w14:paraId="6B690256" w14:textId="77777777" w:rsidR="00CB71CD" w:rsidRPr="00094309" w:rsidRDefault="00961D7B" w:rsidP="003D2963">
      <w:pPr>
        <w:pStyle w:val="NoSpacing"/>
        <w:keepNext/>
        <w:spacing w:line="360" w:lineRule="auto"/>
        <w:ind w:right="-142"/>
      </w:pPr>
      <w:r w:rsidRPr="00094309">
        <w:rPr>
          <w:lang w:val="tr"/>
        </w:rPr>
        <w:t>Kurul üyeleri aşağıdakileri kapsayacaktır:</w:t>
      </w:r>
    </w:p>
    <w:p w14:paraId="368BA038" w14:textId="77777777" w:rsidR="00CB71CD" w:rsidRPr="00094309" w:rsidRDefault="00961D7B" w:rsidP="003D2963">
      <w:pPr>
        <w:pStyle w:val="NoSpacing"/>
        <w:numPr>
          <w:ilvl w:val="0"/>
          <w:numId w:val="12"/>
        </w:numPr>
        <w:spacing w:line="360" w:lineRule="auto"/>
        <w:ind w:right="-144"/>
      </w:pPr>
      <w:r w:rsidRPr="00094309">
        <w:rPr>
          <w:lang w:val="tr"/>
        </w:rPr>
        <w:t>Bakıcılar ve aile üyeleri dahil bizzat engelli deneyimi olan kişiler</w:t>
      </w:r>
    </w:p>
    <w:p w14:paraId="258E4B4E" w14:textId="77777777" w:rsidR="00CB71CD" w:rsidRPr="00094309" w:rsidRDefault="00961D7B" w:rsidP="003D2963">
      <w:pPr>
        <w:pStyle w:val="NoSpacing"/>
        <w:numPr>
          <w:ilvl w:val="0"/>
          <w:numId w:val="12"/>
        </w:numPr>
        <w:spacing w:line="360" w:lineRule="auto"/>
        <w:ind w:right="-144"/>
      </w:pPr>
      <w:r w:rsidRPr="00094309">
        <w:rPr>
          <w:lang w:val="tr"/>
        </w:rPr>
        <w:t>Engellilik politikası, verileri ve yönetimi hakkında uzman bilgisi ve deneyimi olan kişiler</w:t>
      </w:r>
    </w:p>
    <w:p w14:paraId="5EEBA356" w14:textId="77777777" w:rsidR="002767F7" w:rsidRPr="00094309" w:rsidRDefault="00961D7B" w:rsidP="003D2963">
      <w:pPr>
        <w:pStyle w:val="NoSpacing"/>
        <w:numPr>
          <w:ilvl w:val="0"/>
          <w:numId w:val="12"/>
        </w:numPr>
        <w:spacing w:after="200" w:line="360" w:lineRule="auto"/>
        <w:ind w:left="714" w:right="-142" w:hanging="357"/>
      </w:pPr>
      <w:r w:rsidRPr="00094309">
        <w:rPr>
          <w:lang w:val="tr"/>
        </w:rPr>
        <w:t>Geniş bir kültür, geçmiş, cinsiyet ve konum yelpazesinden kişiler.</w:t>
      </w:r>
    </w:p>
    <w:p w14:paraId="10E5F655" w14:textId="77777777" w:rsidR="002767F7" w:rsidRPr="00094309" w:rsidRDefault="00961D7B" w:rsidP="003D2963">
      <w:pPr>
        <w:pStyle w:val="Heading2"/>
      </w:pPr>
      <w:r w:rsidRPr="00094309">
        <w:rPr>
          <w:lang w:val="tr"/>
        </w:rPr>
        <w:t>Kurul üyelerini kim seçecek?</w:t>
      </w:r>
    </w:p>
    <w:p w14:paraId="6127D76B" w14:textId="77777777" w:rsidR="005377A0" w:rsidRPr="00BB1BAE" w:rsidRDefault="00961D7B" w:rsidP="003D2963">
      <w:pPr>
        <w:pStyle w:val="ListParagraph"/>
        <w:keepNext/>
        <w:spacing w:line="360" w:lineRule="auto"/>
        <w:ind w:left="0"/>
        <w:rPr>
          <w:lang w:val="tr"/>
        </w:rPr>
      </w:pPr>
      <w:r w:rsidRPr="00094309">
        <w:rPr>
          <w:lang w:val="tr"/>
        </w:rPr>
        <w:t>Hükümet temsilcileri hükümet üyesi ve uzman Kurul üyeleri için aday gösterecektir. Engelli temsilcileri engelli toplumu Kurul üyeleri için aday gösterecektir. Engelli toplumu Kurul üyeleri için aday gösterecek temsilciler aşağıdaki kurumlardan olacaktır:</w:t>
      </w:r>
    </w:p>
    <w:p w14:paraId="50801B15" w14:textId="77777777" w:rsidR="005377A0" w:rsidRPr="00094309" w:rsidRDefault="00961D7B" w:rsidP="003D2963">
      <w:pPr>
        <w:pStyle w:val="ListParagraph"/>
        <w:keepNext/>
        <w:numPr>
          <w:ilvl w:val="0"/>
          <w:numId w:val="15"/>
        </w:numPr>
        <w:spacing w:line="360" w:lineRule="auto"/>
      </w:pPr>
      <w:r w:rsidRPr="00094309">
        <w:rPr>
          <w:lang w:val="tr"/>
        </w:rPr>
        <w:t>Engelli Temsilci Organizasyonları Forumu</w:t>
      </w:r>
    </w:p>
    <w:p w14:paraId="5D9BCE18" w14:textId="77777777" w:rsidR="005377A0" w:rsidRPr="00094309" w:rsidRDefault="00961D7B" w:rsidP="003D2963">
      <w:pPr>
        <w:pStyle w:val="ListParagraph"/>
        <w:keepNext/>
        <w:numPr>
          <w:ilvl w:val="0"/>
          <w:numId w:val="15"/>
        </w:numPr>
        <w:spacing w:line="360" w:lineRule="auto"/>
      </w:pPr>
      <w:r w:rsidRPr="00094309">
        <w:rPr>
          <w:lang w:val="tr"/>
        </w:rPr>
        <w:t>Pilot Engellilik Danışma Kurulu</w:t>
      </w:r>
    </w:p>
    <w:p w14:paraId="3D3E43EA" w14:textId="77777777" w:rsidR="002767F7" w:rsidRPr="00094309" w:rsidRDefault="00961D7B" w:rsidP="003D2963">
      <w:pPr>
        <w:pStyle w:val="ListParagraph"/>
        <w:keepNext/>
        <w:numPr>
          <w:ilvl w:val="0"/>
          <w:numId w:val="15"/>
        </w:numPr>
        <w:spacing w:line="360" w:lineRule="auto"/>
      </w:pPr>
      <w:r w:rsidRPr="00094309">
        <w:rPr>
          <w:lang w:val="tr"/>
        </w:rPr>
        <w:t xml:space="preserve">Ulusal Engellilik Araştırma Ortaklığı Çalışma Grubu. </w:t>
      </w:r>
    </w:p>
    <w:p w14:paraId="18C02FA4" w14:textId="77777777" w:rsidR="002767F7" w:rsidRPr="00094309" w:rsidRDefault="00961D7B" w:rsidP="003D2963">
      <w:pPr>
        <w:pStyle w:val="NoSpacing"/>
        <w:spacing w:after="200" w:line="360" w:lineRule="auto"/>
        <w:ind w:right="-142"/>
      </w:pPr>
      <w:r w:rsidRPr="00094309">
        <w:rPr>
          <w:lang w:val="tr"/>
        </w:rPr>
        <w:t>Engellilik bakanları Kurul üyelerini onaylayacaktır.</w:t>
      </w:r>
    </w:p>
    <w:p w14:paraId="1FF072EF" w14:textId="77777777" w:rsidR="002767F7" w:rsidRPr="00094309" w:rsidRDefault="00961D7B" w:rsidP="003D2963">
      <w:pPr>
        <w:pStyle w:val="Heading2"/>
      </w:pPr>
      <w:r w:rsidRPr="00094309">
        <w:rPr>
          <w:lang w:val="tr"/>
        </w:rPr>
        <w:t>Kurula kim başkanlık edecek?</w:t>
      </w:r>
    </w:p>
    <w:p w14:paraId="6675F1D2" w14:textId="72FA7A9E" w:rsidR="00CB71CD" w:rsidRPr="00BB1BAE" w:rsidRDefault="00961D7B" w:rsidP="003D2963">
      <w:pPr>
        <w:pStyle w:val="NoSpacing"/>
        <w:spacing w:after="200" w:line="360" w:lineRule="auto"/>
        <w:ind w:right="-142"/>
        <w:rPr>
          <w:lang w:val="tr"/>
        </w:rPr>
      </w:pPr>
      <w:r w:rsidRPr="00094309">
        <w:rPr>
          <w:lang w:val="tr"/>
        </w:rPr>
        <w:t xml:space="preserve">Kurulun 12 üyesi arasından seçilen 2 başkanı olacaktır. </w:t>
      </w:r>
      <w:r w:rsidR="00BB1BAE" w:rsidRPr="00BB1BAE">
        <w:rPr>
          <w:rFonts w:cs="Arial"/>
          <w:color w:val="222222"/>
          <w:shd w:val="clear" w:color="auto" w:fill="FFFFFF"/>
          <w:lang w:val="tr"/>
        </w:rPr>
        <w:t>Bir başkan hükümetten ve diğer başkan engelli toplumu üyeleri arasından seçilecektir</w:t>
      </w:r>
      <w:r w:rsidRPr="00094309">
        <w:rPr>
          <w:lang w:val="tr"/>
        </w:rPr>
        <w:t>.</w:t>
      </w:r>
    </w:p>
    <w:p w14:paraId="55CAEB91" w14:textId="77777777" w:rsidR="008D2EB8" w:rsidRPr="00BB1BAE" w:rsidRDefault="00961D7B" w:rsidP="003D2963">
      <w:pPr>
        <w:pStyle w:val="Heading2"/>
        <w:rPr>
          <w:lang w:val="tr"/>
        </w:rPr>
      </w:pPr>
      <w:r w:rsidRPr="00094309">
        <w:rPr>
          <w:lang w:val="tr"/>
        </w:rPr>
        <w:t>Kurul ilerleme hakkında nasıl rapor hazırlayacak ve nasıl sorumlu olacaktır?</w:t>
      </w:r>
    </w:p>
    <w:p w14:paraId="64BBF131" w14:textId="77777777" w:rsidR="004901BB" w:rsidRPr="00094309" w:rsidRDefault="00961D7B" w:rsidP="003D2963">
      <w:pPr>
        <w:spacing w:after="0" w:line="360" w:lineRule="auto"/>
      </w:pPr>
      <w:r w:rsidRPr="00094309">
        <w:rPr>
          <w:lang w:val="tr"/>
        </w:rPr>
        <w:t>Kurul:</w:t>
      </w:r>
    </w:p>
    <w:p w14:paraId="1920C4A3" w14:textId="77777777" w:rsidR="004901BB" w:rsidRPr="00094309" w:rsidRDefault="00961D7B" w:rsidP="003D2963">
      <w:pPr>
        <w:pStyle w:val="ListParagraph"/>
        <w:numPr>
          <w:ilvl w:val="0"/>
          <w:numId w:val="13"/>
        </w:numPr>
        <w:spacing w:after="0" w:line="360" w:lineRule="auto"/>
      </w:pPr>
      <w:r w:rsidRPr="00094309">
        <w:rPr>
          <w:lang w:val="tr"/>
        </w:rPr>
        <w:t xml:space="preserve">Çalışma, kazanımlar ve her türlü hususta güncel bilgi sağlayacaktır. </w:t>
      </w:r>
    </w:p>
    <w:p w14:paraId="192460E8" w14:textId="77777777" w:rsidR="004901BB" w:rsidRPr="00094309" w:rsidRDefault="00961D7B" w:rsidP="003D2963">
      <w:pPr>
        <w:pStyle w:val="ListParagraph"/>
        <w:numPr>
          <w:ilvl w:val="0"/>
          <w:numId w:val="13"/>
        </w:numPr>
        <w:spacing w:line="360" w:lineRule="auto"/>
        <w:ind w:left="714" w:hanging="357"/>
      </w:pPr>
      <w:r w:rsidRPr="00094309">
        <w:rPr>
          <w:lang w:val="tr"/>
        </w:rPr>
        <w:t>Bakanlara engellilik veri varlığı hakkında önerilerde bulunacaktır.</w:t>
      </w:r>
    </w:p>
    <w:p w14:paraId="733D73CE" w14:textId="77777777" w:rsidR="005D35CA" w:rsidRDefault="005D35CA" w:rsidP="003D2963">
      <w:pPr>
        <w:rPr>
          <w:lang w:val="tr"/>
        </w:rPr>
      </w:pPr>
      <w:r>
        <w:rPr>
          <w:lang w:val="tr"/>
        </w:rPr>
        <w:br w:type="page"/>
      </w:r>
    </w:p>
    <w:p w14:paraId="23A666E5" w14:textId="4C18ECB3" w:rsidR="0049438A" w:rsidRPr="00BB1BAE" w:rsidRDefault="00961D7B" w:rsidP="003D2963">
      <w:pPr>
        <w:spacing w:line="360" w:lineRule="auto"/>
        <w:rPr>
          <w:lang w:val="tr"/>
        </w:rPr>
      </w:pPr>
      <w:r w:rsidRPr="00094309">
        <w:rPr>
          <w:lang w:val="tr"/>
        </w:rPr>
        <w:lastRenderedPageBreak/>
        <w:t>Ayrıca, aşağıdakileri içeren denetimler yapılacaktır:</w:t>
      </w:r>
    </w:p>
    <w:p w14:paraId="41C62506" w14:textId="77777777" w:rsidR="0049438A" w:rsidRPr="00094309" w:rsidRDefault="00961D7B" w:rsidP="003D2963">
      <w:pPr>
        <w:pStyle w:val="ListParagraph"/>
        <w:numPr>
          <w:ilvl w:val="0"/>
          <w:numId w:val="17"/>
        </w:numPr>
        <w:spacing w:line="360" w:lineRule="auto"/>
      </w:pPr>
      <w:r w:rsidRPr="00094309">
        <w:rPr>
          <w:lang w:val="tr"/>
        </w:rPr>
        <w:t>Varlığın kullanıldığı yerlerin listesi</w:t>
      </w:r>
    </w:p>
    <w:p w14:paraId="69873C1B" w14:textId="77777777" w:rsidR="0049438A" w:rsidRPr="00094309" w:rsidRDefault="00961D7B" w:rsidP="003D2963">
      <w:pPr>
        <w:pStyle w:val="ListParagraph"/>
        <w:numPr>
          <w:ilvl w:val="0"/>
          <w:numId w:val="17"/>
        </w:numPr>
        <w:spacing w:line="360" w:lineRule="auto"/>
      </w:pPr>
      <w:r w:rsidRPr="00094309">
        <w:rPr>
          <w:lang w:val="tr"/>
        </w:rPr>
        <w:t>Her türlü sorun</w:t>
      </w:r>
    </w:p>
    <w:p w14:paraId="0419CB5A" w14:textId="77777777" w:rsidR="0049438A" w:rsidRPr="00094309" w:rsidRDefault="00961D7B" w:rsidP="003D2963">
      <w:pPr>
        <w:pStyle w:val="ListParagraph"/>
        <w:numPr>
          <w:ilvl w:val="0"/>
          <w:numId w:val="17"/>
        </w:numPr>
        <w:spacing w:line="360" w:lineRule="auto"/>
      </w:pPr>
      <w:r>
        <w:rPr>
          <w:lang w:val="tr"/>
        </w:rPr>
        <w:t>Araştırma bulgularının etkileri</w:t>
      </w:r>
    </w:p>
    <w:p w14:paraId="6C9AF29E" w14:textId="77777777" w:rsidR="005377A0" w:rsidRPr="00094309" w:rsidRDefault="00961D7B" w:rsidP="003D2963">
      <w:pPr>
        <w:pStyle w:val="ListParagraph"/>
        <w:numPr>
          <w:ilvl w:val="0"/>
          <w:numId w:val="17"/>
        </w:numPr>
        <w:spacing w:line="360" w:lineRule="auto"/>
      </w:pPr>
      <w:r w:rsidRPr="00094309">
        <w:rPr>
          <w:lang w:val="tr"/>
        </w:rPr>
        <w:t>Engellilik veri varlığının ne kadar değerli olduğu hakkında toplumun görüşleri.</w:t>
      </w:r>
    </w:p>
    <w:p w14:paraId="0F5A76B6" w14:textId="77777777" w:rsidR="00C72269" w:rsidRPr="00094309" w:rsidRDefault="00961D7B" w:rsidP="003D2963">
      <w:pPr>
        <w:spacing w:line="360" w:lineRule="auto"/>
      </w:pPr>
      <w:r w:rsidRPr="00094309">
        <w:rPr>
          <w:lang w:val="tr"/>
        </w:rPr>
        <w:t>Kurul her yıl denetim bulguları ve önerilerini içeren bir rapor hazırlayacaktır.</w:t>
      </w:r>
    </w:p>
    <w:p w14:paraId="1C88D965" w14:textId="5896B24F" w:rsidR="00727629" w:rsidRPr="003B6D49" w:rsidRDefault="008D2EB8" w:rsidP="003D2963">
      <w:pPr>
        <w:pStyle w:val="Heading3"/>
      </w:pPr>
      <w:r w:rsidRPr="008079FC">
        <w:rPr>
          <w:color w:val="auto"/>
          <w:lang w:val="tr"/>
        </w:rPr>
        <w:t xml:space="preserve">Ulusal Engellilik Veri Varlığı hakkında daha fazla bilgi edinmek için </w:t>
      </w:r>
      <w:hyperlink r:id="rId8" w:history="1">
        <w:r w:rsidRPr="008079FC">
          <w:rPr>
            <w:rStyle w:val="Hyperlink"/>
            <w:lang w:val="tr"/>
          </w:rPr>
          <w:t>https://ndda.gov.au</w:t>
        </w:r>
      </w:hyperlink>
      <w:r w:rsidR="00961D7B" w:rsidRPr="00094309">
        <w:rPr>
          <w:color w:val="auto"/>
          <w:lang w:val="tr"/>
        </w:rPr>
        <w:t xml:space="preserve"> adresine gidebilir veya </w:t>
      </w:r>
      <w:hyperlink r:id="rId9" w:history="1">
        <w:r w:rsidR="00961D7B" w:rsidRPr="008079FC">
          <w:rPr>
            <w:rStyle w:val="Hyperlink"/>
            <w:lang w:val="tr"/>
          </w:rPr>
          <w:t>NDDA@dss.gov.au</w:t>
        </w:r>
      </w:hyperlink>
      <w:r w:rsidR="00961D7B" w:rsidRPr="00094309">
        <w:rPr>
          <w:color w:val="auto"/>
          <w:lang w:val="tr"/>
        </w:rPr>
        <w:t xml:space="preserve"> adresine e-posta gönderebilirsiniz.</w:t>
      </w:r>
    </w:p>
    <w:sectPr w:rsidR="00727629" w:rsidRPr="003B6D49" w:rsidSect="005D35CA">
      <w:headerReference w:type="even" r:id="rId10"/>
      <w:headerReference w:type="default" r:id="rId11"/>
      <w:footerReference w:type="default" r:id="rId12"/>
      <w:headerReference w:type="first" r:id="rId13"/>
      <w:footerReference w:type="first" r:id="rId14"/>
      <w:pgSz w:w="11906" w:h="16838"/>
      <w:pgMar w:top="1440" w:right="1080" w:bottom="1134" w:left="108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9C3E3D" w14:textId="77777777" w:rsidR="00511520" w:rsidRDefault="00511520">
      <w:pPr>
        <w:spacing w:after="0" w:line="240" w:lineRule="auto"/>
      </w:pPr>
      <w:r>
        <w:separator/>
      </w:r>
    </w:p>
  </w:endnote>
  <w:endnote w:type="continuationSeparator" w:id="0">
    <w:p w14:paraId="0D7F1039" w14:textId="77777777" w:rsidR="00511520" w:rsidRDefault="005115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de Latin">
    <w:panose1 w:val="020A0A07050505020404"/>
    <w:charset w:val="00"/>
    <w:family w:val="roman"/>
    <w:pitch w:val="variable"/>
    <w:sig w:usb0="00000003" w:usb1="00000000" w:usb2="00000000" w:usb3="00000000" w:csb0="00000001" w:csb1="00000000"/>
    <w:embedRegular r:id="rId1" w:fontKey="{BBCD171B-E779-4EA2-9E98-0370BA1E7D1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8ED9C1E7-1B4F-423F-B35E-F8938383219F}"/>
    <w:embedBold r:id="rId3" w:fontKey="{D88BACD3-ABA6-420A-AF28-D109908D3A82}"/>
    <w:embedItalic r:id="rId4" w:fontKey="{44DC5E7D-6546-4154-A7D5-844F9BF44EBE}"/>
    <w:embedBoldItalic r:id="rId5" w:fontKey="{AF453EE3-9CDC-4CAD-90B6-4EEEFD8533FF}"/>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6" w:fontKey="{1745A0CC-E090-44DC-AEFB-07AE05757428}"/>
  </w:font>
  <w:font w:name="Calibri Light">
    <w:panose1 w:val="020F0302020204030204"/>
    <w:charset w:val="00"/>
    <w:family w:val="swiss"/>
    <w:pitch w:val="variable"/>
    <w:sig w:usb0="E4002EFF" w:usb1="C200247B" w:usb2="00000009" w:usb3="00000000" w:csb0="000001FF" w:csb1="00000000"/>
    <w:embedRegular r:id="rId7" w:fontKey="{A1707878-4EEF-4B68-9191-C8995D4AE9A3}"/>
  </w:font>
  <w:font w:name="Cambria">
    <w:panose1 w:val="02040503050406030204"/>
    <w:charset w:val="00"/>
    <w:family w:val="roman"/>
    <w:pitch w:val="variable"/>
    <w:sig w:usb0="E00006FF" w:usb1="420024FF" w:usb2="02000000" w:usb3="00000000" w:csb0="0000019F" w:csb1="00000000"/>
    <w:embedRegular r:id="rId8" w:fontKey="{BAC6801B-6856-4597-AAA4-96BF5021891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2BB2D" w14:textId="57C2DE75" w:rsidR="003B4F3D" w:rsidRPr="003B4F3D" w:rsidRDefault="003B4F3D" w:rsidP="003B4F3D">
    <w:pPr>
      <w:pStyle w:val="Footer"/>
      <w:jc w:val="right"/>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7EBBF" w14:textId="69DD0EB6" w:rsidR="005D35CA" w:rsidRDefault="005D35CA" w:rsidP="005D35CA">
    <w:pPr>
      <w:pStyle w:val="Footer"/>
      <w:jc w:val="right"/>
    </w:pPr>
    <w:r w:rsidRPr="003B4F3D">
      <w:rPr>
        <w:sz w:val="20"/>
        <w:szCs w:val="20"/>
        <w:lang w:val="tr"/>
      </w:rPr>
      <w:t>Turkish | Türkçe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0852D0" w14:textId="77777777" w:rsidR="00511520" w:rsidRDefault="00511520">
      <w:pPr>
        <w:spacing w:after="0" w:line="240" w:lineRule="auto"/>
      </w:pPr>
      <w:r>
        <w:separator/>
      </w:r>
    </w:p>
  </w:footnote>
  <w:footnote w:type="continuationSeparator" w:id="0">
    <w:p w14:paraId="795888B9" w14:textId="77777777" w:rsidR="00511520" w:rsidRDefault="005115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64EF2" w14:textId="119338CA" w:rsidR="005D35CA" w:rsidRDefault="005D35CA" w:rsidP="005D35CA">
    <w:pPr>
      <w:pStyle w:val="Header"/>
      <w:jc w:val="center"/>
    </w:pPr>
    <w:r>
      <w:rPr>
        <w:noProof/>
        <w:lang w:eastAsia="en-AU"/>
      </w:rPr>
      <w:drawing>
        <wp:inline distT="0" distB="0" distL="0" distR="0" wp14:anchorId="57F64D30" wp14:editId="1EFBFFEF">
          <wp:extent cx="3675600" cy="903600"/>
          <wp:effectExtent l="0" t="0" r="1270" b="0"/>
          <wp:docPr id="1" name="Picture 1" descr="Australian Government logo and ND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248149" name="Picture 1" descr="Australian Government logo and NDDA 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675600" cy="9036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F9B50" w14:textId="77777777" w:rsidR="000D3C5D" w:rsidRDefault="00961D7B" w:rsidP="00392C93">
    <w:pPr>
      <w:spacing w:after="0" w:line="240" w:lineRule="auto"/>
      <w:jc w:val="center"/>
    </w:pPr>
    <w:r>
      <w:rPr>
        <w:noProof/>
        <w:lang w:eastAsia="en-AU"/>
      </w:rPr>
      <w:drawing>
        <wp:inline distT="0" distB="0" distL="0" distR="0" wp14:anchorId="5EAC1722" wp14:editId="781B10C9">
          <wp:extent cx="3675600" cy="903600"/>
          <wp:effectExtent l="0" t="0" r="1270" b="0"/>
          <wp:docPr id="3" name="Picture 3" descr="Avustralya Hükümeti logosu ve NDDA Logo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vustralya Hükümeti logosu ve NDDA Logosu"/>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675600" cy="9036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8101E" w14:textId="2AB037BF" w:rsidR="005D35CA" w:rsidRDefault="005D35CA" w:rsidP="005D35CA">
    <w:pPr>
      <w:pStyle w:val="Header"/>
      <w:jc w:val="center"/>
    </w:pPr>
    <w:r>
      <w:rPr>
        <w:noProof/>
        <w:lang w:eastAsia="en-AU"/>
      </w:rPr>
      <w:drawing>
        <wp:inline distT="0" distB="0" distL="0" distR="0" wp14:anchorId="455761F1" wp14:editId="71344707">
          <wp:extent cx="3675600" cy="903600"/>
          <wp:effectExtent l="0" t="0" r="1270" b="0"/>
          <wp:docPr id="2" name="Picture 2" descr="Avustralya Hükümeti logosu ve NDDA Logo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vustralya Hükümeti logosu ve NDDA Logosu"/>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675600" cy="9036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E6951"/>
    <w:multiLevelType w:val="hybridMultilevel"/>
    <w:tmpl w:val="8E909E6C"/>
    <w:lvl w:ilvl="0" w:tplc="5D26FCAA">
      <w:start w:val="1"/>
      <w:numFmt w:val="bullet"/>
      <w:lvlText w:val="-"/>
      <w:lvlJc w:val="left"/>
      <w:pPr>
        <w:ind w:left="644" w:hanging="360"/>
      </w:pPr>
      <w:rPr>
        <w:rFonts w:ascii="Wide Latin" w:hAnsi="Wide Latin" w:hint="default"/>
      </w:rPr>
    </w:lvl>
    <w:lvl w:ilvl="1" w:tplc="9EDE267C" w:tentative="1">
      <w:start w:val="1"/>
      <w:numFmt w:val="bullet"/>
      <w:lvlText w:val="o"/>
      <w:lvlJc w:val="left"/>
      <w:pPr>
        <w:ind w:left="1364" w:hanging="360"/>
      </w:pPr>
      <w:rPr>
        <w:rFonts w:ascii="Courier New" w:hAnsi="Courier New" w:cs="Courier New" w:hint="default"/>
      </w:rPr>
    </w:lvl>
    <w:lvl w:ilvl="2" w:tplc="C98EE59E" w:tentative="1">
      <w:start w:val="1"/>
      <w:numFmt w:val="bullet"/>
      <w:lvlText w:val=""/>
      <w:lvlJc w:val="left"/>
      <w:pPr>
        <w:ind w:left="2084" w:hanging="360"/>
      </w:pPr>
      <w:rPr>
        <w:rFonts w:ascii="Wingdings" w:hAnsi="Wingdings" w:hint="default"/>
      </w:rPr>
    </w:lvl>
    <w:lvl w:ilvl="3" w:tplc="9A6476AE" w:tentative="1">
      <w:start w:val="1"/>
      <w:numFmt w:val="bullet"/>
      <w:lvlText w:val=""/>
      <w:lvlJc w:val="left"/>
      <w:pPr>
        <w:ind w:left="2804" w:hanging="360"/>
      </w:pPr>
      <w:rPr>
        <w:rFonts w:ascii="Symbol" w:hAnsi="Symbol" w:hint="default"/>
      </w:rPr>
    </w:lvl>
    <w:lvl w:ilvl="4" w:tplc="76506240" w:tentative="1">
      <w:start w:val="1"/>
      <w:numFmt w:val="bullet"/>
      <w:lvlText w:val="o"/>
      <w:lvlJc w:val="left"/>
      <w:pPr>
        <w:ind w:left="3524" w:hanging="360"/>
      </w:pPr>
      <w:rPr>
        <w:rFonts w:ascii="Courier New" w:hAnsi="Courier New" w:cs="Courier New" w:hint="default"/>
      </w:rPr>
    </w:lvl>
    <w:lvl w:ilvl="5" w:tplc="9926ADCA" w:tentative="1">
      <w:start w:val="1"/>
      <w:numFmt w:val="bullet"/>
      <w:lvlText w:val=""/>
      <w:lvlJc w:val="left"/>
      <w:pPr>
        <w:ind w:left="4244" w:hanging="360"/>
      </w:pPr>
      <w:rPr>
        <w:rFonts w:ascii="Wingdings" w:hAnsi="Wingdings" w:hint="default"/>
      </w:rPr>
    </w:lvl>
    <w:lvl w:ilvl="6" w:tplc="9910A552" w:tentative="1">
      <w:start w:val="1"/>
      <w:numFmt w:val="bullet"/>
      <w:lvlText w:val=""/>
      <w:lvlJc w:val="left"/>
      <w:pPr>
        <w:ind w:left="4964" w:hanging="360"/>
      </w:pPr>
      <w:rPr>
        <w:rFonts w:ascii="Symbol" w:hAnsi="Symbol" w:hint="default"/>
      </w:rPr>
    </w:lvl>
    <w:lvl w:ilvl="7" w:tplc="B0BCCCDC" w:tentative="1">
      <w:start w:val="1"/>
      <w:numFmt w:val="bullet"/>
      <w:lvlText w:val="o"/>
      <w:lvlJc w:val="left"/>
      <w:pPr>
        <w:ind w:left="5684" w:hanging="360"/>
      </w:pPr>
      <w:rPr>
        <w:rFonts w:ascii="Courier New" w:hAnsi="Courier New" w:cs="Courier New" w:hint="default"/>
      </w:rPr>
    </w:lvl>
    <w:lvl w:ilvl="8" w:tplc="B55E449A" w:tentative="1">
      <w:start w:val="1"/>
      <w:numFmt w:val="bullet"/>
      <w:lvlText w:val=""/>
      <w:lvlJc w:val="left"/>
      <w:pPr>
        <w:ind w:left="6404" w:hanging="360"/>
      </w:pPr>
      <w:rPr>
        <w:rFonts w:ascii="Wingdings" w:hAnsi="Wingdings" w:hint="default"/>
      </w:rPr>
    </w:lvl>
  </w:abstractNum>
  <w:abstractNum w:abstractNumId="1" w15:restartNumberingAfterBreak="0">
    <w:nsid w:val="03976933"/>
    <w:multiLevelType w:val="hybridMultilevel"/>
    <w:tmpl w:val="65A4D4B2"/>
    <w:lvl w:ilvl="0" w:tplc="318E9E9A">
      <w:start w:val="1"/>
      <w:numFmt w:val="bullet"/>
      <w:lvlText w:val=""/>
      <w:lvlJc w:val="left"/>
      <w:pPr>
        <w:ind w:left="502" w:hanging="360"/>
      </w:pPr>
      <w:rPr>
        <w:rFonts w:ascii="Symbol" w:hAnsi="Symbol" w:hint="default"/>
      </w:rPr>
    </w:lvl>
    <w:lvl w:ilvl="1" w:tplc="2BEC6582" w:tentative="1">
      <w:start w:val="1"/>
      <w:numFmt w:val="bullet"/>
      <w:lvlText w:val="o"/>
      <w:lvlJc w:val="left"/>
      <w:pPr>
        <w:ind w:left="1014" w:hanging="360"/>
      </w:pPr>
      <w:rPr>
        <w:rFonts w:ascii="Courier New" w:hAnsi="Courier New" w:cs="Courier New" w:hint="default"/>
      </w:rPr>
    </w:lvl>
    <w:lvl w:ilvl="2" w:tplc="8616A360" w:tentative="1">
      <w:start w:val="1"/>
      <w:numFmt w:val="bullet"/>
      <w:lvlText w:val=""/>
      <w:lvlJc w:val="left"/>
      <w:pPr>
        <w:ind w:left="1734" w:hanging="360"/>
      </w:pPr>
      <w:rPr>
        <w:rFonts w:ascii="Wingdings" w:hAnsi="Wingdings" w:hint="default"/>
      </w:rPr>
    </w:lvl>
    <w:lvl w:ilvl="3" w:tplc="30F0E1EC" w:tentative="1">
      <w:start w:val="1"/>
      <w:numFmt w:val="bullet"/>
      <w:lvlText w:val=""/>
      <w:lvlJc w:val="left"/>
      <w:pPr>
        <w:ind w:left="2454" w:hanging="360"/>
      </w:pPr>
      <w:rPr>
        <w:rFonts w:ascii="Symbol" w:hAnsi="Symbol" w:hint="default"/>
      </w:rPr>
    </w:lvl>
    <w:lvl w:ilvl="4" w:tplc="CCCE7A38" w:tentative="1">
      <w:start w:val="1"/>
      <w:numFmt w:val="bullet"/>
      <w:lvlText w:val="o"/>
      <w:lvlJc w:val="left"/>
      <w:pPr>
        <w:ind w:left="3174" w:hanging="360"/>
      </w:pPr>
      <w:rPr>
        <w:rFonts w:ascii="Courier New" w:hAnsi="Courier New" w:cs="Courier New" w:hint="default"/>
      </w:rPr>
    </w:lvl>
    <w:lvl w:ilvl="5" w:tplc="1284A84C" w:tentative="1">
      <w:start w:val="1"/>
      <w:numFmt w:val="bullet"/>
      <w:lvlText w:val=""/>
      <w:lvlJc w:val="left"/>
      <w:pPr>
        <w:ind w:left="3894" w:hanging="360"/>
      </w:pPr>
      <w:rPr>
        <w:rFonts w:ascii="Wingdings" w:hAnsi="Wingdings" w:hint="default"/>
      </w:rPr>
    </w:lvl>
    <w:lvl w:ilvl="6" w:tplc="00A2A6C0" w:tentative="1">
      <w:start w:val="1"/>
      <w:numFmt w:val="bullet"/>
      <w:lvlText w:val=""/>
      <w:lvlJc w:val="left"/>
      <w:pPr>
        <w:ind w:left="4614" w:hanging="360"/>
      </w:pPr>
      <w:rPr>
        <w:rFonts w:ascii="Symbol" w:hAnsi="Symbol" w:hint="default"/>
      </w:rPr>
    </w:lvl>
    <w:lvl w:ilvl="7" w:tplc="7FE4E95C" w:tentative="1">
      <w:start w:val="1"/>
      <w:numFmt w:val="bullet"/>
      <w:lvlText w:val="o"/>
      <w:lvlJc w:val="left"/>
      <w:pPr>
        <w:ind w:left="5334" w:hanging="360"/>
      </w:pPr>
      <w:rPr>
        <w:rFonts w:ascii="Courier New" w:hAnsi="Courier New" w:cs="Courier New" w:hint="default"/>
      </w:rPr>
    </w:lvl>
    <w:lvl w:ilvl="8" w:tplc="0876F4AA" w:tentative="1">
      <w:start w:val="1"/>
      <w:numFmt w:val="bullet"/>
      <w:lvlText w:val=""/>
      <w:lvlJc w:val="left"/>
      <w:pPr>
        <w:ind w:left="6054" w:hanging="360"/>
      </w:pPr>
      <w:rPr>
        <w:rFonts w:ascii="Wingdings" w:hAnsi="Wingdings" w:hint="default"/>
      </w:rPr>
    </w:lvl>
  </w:abstractNum>
  <w:abstractNum w:abstractNumId="2" w15:restartNumberingAfterBreak="0">
    <w:nsid w:val="0BE87E9E"/>
    <w:multiLevelType w:val="hybridMultilevel"/>
    <w:tmpl w:val="44DE7EBA"/>
    <w:lvl w:ilvl="0" w:tplc="08FADA1A">
      <w:start w:val="1"/>
      <w:numFmt w:val="bullet"/>
      <w:lvlText w:val=""/>
      <w:lvlJc w:val="left"/>
      <w:pPr>
        <w:ind w:left="720" w:hanging="360"/>
      </w:pPr>
      <w:rPr>
        <w:rFonts w:ascii="Symbol" w:hAnsi="Symbol" w:hint="default"/>
      </w:rPr>
    </w:lvl>
    <w:lvl w:ilvl="1" w:tplc="BD4C9BBA" w:tentative="1">
      <w:start w:val="1"/>
      <w:numFmt w:val="bullet"/>
      <w:lvlText w:val="o"/>
      <w:lvlJc w:val="left"/>
      <w:pPr>
        <w:ind w:left="1440" w:hanging="360"/>
      </w:pPr>
      <w:rPr>
        <w:rFonts w:ascii="Courier New" w:hAnsi="Courier New" w:cs="Courier New" w:hint="default"/>
      </w:rPr>
    </w:lvl>
    <w:lvl w:ilvl="2" w:tplc="CC1AC148" w:tentative="1">
      <w:start w:val="1"/>
      <w:numFmt w:val="bullet"/>
      <w:lvlText w:val=""/>
      <w:lvlJc w:val="left"/>
      <w:pPr>
        <w:ind w:left="2160" w:hanging="360"/>
      </w:pPr>
      <w:rPr>
        <w:rFonts w:ascii="Wingdings" w:hAnsi="Wingdings" w:hint="default"/>
      </w:rPr>
    </w:lvl>
    <w:lvl w:ilvl="3" w:tplc="785A7266" w:tentative="1">
      <w:start w:val="1"/>
      <w:numFmt w:val="bullet"/>
      <w:lvlText w:val=""/>
      <w:lvlJc w:val="left"/>
      <w:pPr>
        <w:ind w:left="2880" w:hanging="360"/>
      </w:pPr>
      <w:rPr>
        <w:rFonts w:ascii="Symbol" w:hAnsi="Symbol" w:hint="default"/>
      </w:rPr>
    </w:lvl>
    <w:lvl w:ilvl="4" w:tplc="0EDEC600" w:tentative="1">
      <w:start w:val="1"/>
      <w:numFmt w:val="bullet"/>
      <w:lvlText w:val="o"/>
      <w:lvlJc w:val="left"/>
      <w:pPr>
        <w:ind w:left="3600" w:hanging="360"/>
      </w:pPr>
      <w:rPr>
        <w:rFonts w:ascii="Courier New" w:hAnsi="Courier New" w:cs="Courier New" w:hint="default"/>
      </w:rPr>
    </w:lvl>
    <w:lvl w:ilvl="5" w:tplc="A37C578C" w:tentative="1">
      <w:start w:val="1"/>
      <w:numFmt w:val="bullet"/>
      <w:lvlText w:val=""/>
      <w:lvlJc w:val="left"/>
      <w:pPr>
        <w:ind w:left="4320" w:hanging="360"/>
      </w:pPr>
      <w:rPr>
        <w:rFonts w:ascii="Wingdings" w:hAnsi="Wingdings" w:hint="default"/>
      </w:rPr>
    </w:lvl>
    <w:lvl w:ilvl="6" w:tplc="02ACB8AC" w:tentative="1">
      <w:start w:val="1"/>
      <w:numFmt w:val="bullet"/>
      <w:lvlText w:val=""/>
      <w:lvlJc w:val="left"/>
      <w:pPr>
        <w:ind w:left="5040" w:hanging="360"/>
      </w:pPr>
      <w:rPr>
        <w:rFonts w:ascii="Symbol" w:hAnsi="Symbol" w:hint="default"/>
      </w:rPr>
    </w:lvl>
    <w:lvl w:ilvl="7" w:tplc="4B2ADB8E" w:tentative="1">
      <w:start w:val="1"/>
      <w:numFmt w:val="bullet"/>
      <w:lvlText w:val="o"/>
      <w:lvlJc w:val="left"/>
      <w:pPr>
        <w:ind w:left="5760" w:hanging="360"/>
      </w:pPr>
      <w:rPr>
        <w:rFonts w:ascii="Courier New" w:hAnsi="Courier New" w:cs="Courier New" w:hint="default"/>
      </w:rPr>
    </w:lvl>
    <w:lvl w:ilvl="8" w:tplc="94005A50" w:tentative="1">
      <w:start w:val="1"/>
      <w:numFmt w:val="bullet"/>
      <w:lvlText w:val=""/>
      <w:lvlJc w:val="left"/>
      <w:pPr>
        <w:ind w:left="6480" w:hanging="360"/>
      </w:pPr>
      <w:rPr>
        <w:rFonts w:ascii="Wingdings" w:hAnsi="Wingdings" w:hint="default"/>
      </w:rPr>
    </w:lvl>
  </w:abstractNum>
  <w:abstractNum w:abstractNumId="3" w15:restartNumberingAfterBreak="0">
    <w:nsid w:val="0DD84B5C"/>
    <w:multiLevelType w:val="hybridMultilevel"/>
    <w:tmpl w:val="A34AFCA6"/>
    <w:lvl w:ilvl="0" w:tplc="D3B66FAA">
      <w:start w:val="1"/>
      <w:numFmt w:val="bullet"/>
      <w:lvlText w:val=""/>
      <w:lvlJc w:val="left"/>
      <w:pPr>
        <w:ind w:left="720" w:hanging="360"/>
      </w:pPr>
      <w:rPr>
        <w:rFonts w:ascii="Symbol" w:hAnsi="Symbol" w:hint="default"/>
      </w:rPr>
    </w:lvl>
    <w:lvl w:ilvl="1" w:tplc="63563CB6" w:tentative="1">
      <w:start w:val="1"/>
      <w:numFmt w:val="bullet"/>
      <w:lvlText w:val="o"/>
      <w:lvlJc w:val="left"/>
      <w:pPr>
        <w:ind w:left="1440" w:hanging="360"/>
      </w:pPr>
      <w:rPr>
        <w:rFonts w:ascii="Courier New" w:hAnsi="Courier New" w:cs="Courier New" w:hint="default"/>
      </w:rPr>
    </w:lvl>
    <w:lvl w:ilvl="2" w:tplc="8F121C34" w:tentative="1">
      <w:start w:val="1"/>
      <w:numFmt w:val="bullet"/>
      <w:lvlText w:val=""/>
      <w:lvlJc w:val="left"/>
      <w:pPr>
        <w:ind w:left="2160" w:hanging="360"/>
      </w:pPr>
      <w:rPr>
        <w:rFonts w:ascii="Wingdings" w:hAnsi="Wingdings" w:hint="default"/>
      </w:rPr>
    </w:lvl>
    <w:lvl w:ilvl="3" w:tplc="521EB10A" w:tentative="1">
      <w:start w:val="1"/>
      <w:numFmt w:val="bullet"/>
      <w:lvlText w:val=""/>
      <w:lvlJc w:val="left"/>
      <w:pPr>
        <w:ind w:left="2880" w:hanging="360"/>
      </w:pPr>
      <w:rPr>
        <w:rFonts w:ascii="Symbol" w:hAnsi="Symbol" w:hint="default"/>
      </w:rPr>
    </w:lvl>
    <w:lvl w:ilvl="4" w:tplc="83CCA8D0" w:tentative="1">
      <w:start w:val="1"/>
      <w:numFmt w:val="bullet"/>
      <w:lvlText w:val="o"/>
      <w:lvlJc w:val="left"/>
      <w:pPr>
        <w:ind w:left="3600" w:hanging="360"/>
      </w:pPr>
      <w:rPr>
        <w:rFonts w:ascii="Courier New" w:hAnsi="Courier New" w:cs="Courier New" w:hint="default"/>
      </w:rPr>
    </w:lvl>
    <w:lvl w:ilvl="5" w:tplc="D4404D1C" w:tentative="1">
      <w:start w:val="1"/>
      <w:numFmt w:val="bullet"/>
      <w:lvlText w:val=""/>
      <w:lvlJc w:val="left"/>
      <w:pPr>
        <w:ind w:left="4320" w:hanging="360"/>
      </w:pPr>
      <w:rPr>
        <w:rFonts w:ascii="Wingdings" w:hAnsi="Wingdings" w:hint="default"/>
      </w:rPr>
    </w:lvl>
    <w:lvl w:ilvl="6" w:tplc="96F477A4" w:tentative="1">
      <w:start w:val="1"/>
      <w:numFmt w:val="bullet"/>
      <w:lvlText w:val=""/>
      <w:lvlJc w:val="left"/>
      <w:pPr>
        <w:ind w:left="5040" w:hanging="360"/>
      </w:pPr>
      <w:rPr>
        <w:rFonts w:ascii="Symbol" w:hAnsi="Symbol" w:hint="default"/>
      </w:rPr>
    </w:lvl>
    <w:lvl w:ilvl="7" w:tplc="2D44D9E8" w:tentative="1">
      <w:start w:val="1"/>
      <w:numFmt w:val="bullet"/>
      <w:lvlText w:val="o"/>
      <w:lvlJc w:val="left"/>
      <w:pPr>
        <w:ind w:left="5760" w:hanging="360"/>
      </w:pPr>
      <w:rPr>
        <w:rFonts w:ascii="Courier New" w:hAnsi="Courier New" w:cs="Courier New" w:hint="default"/>
      </w:rPr>
    </w:lvl>
    <w:lvl w:ilvl="8" w:tplc="4A82BCF6" w:tentative="1">
      <w:start w:val="1"/>
      <w:numFmt w:val="bullet"/>
      <w:lvlText w:val=""/>
      <w:lvlJc w:val="left"/>
      <w:pPr>
        <w:ind w:left="6480" w:hanging="360"/>
      </w:pPr>
      <w:rPr>
        <w:rFonts w:ascii="Wingdings" w:hAnsi="Wingdings" w:hint="default"/>
      </w:rPr>
    </w:lvl>
  </w:abstractNum>
  <w:abstractNum w:abstractNumId="4" w15:restartNumberingAfterBreak="0">
    <w:nsid w:val="10F96670"/>
    <w:multiLevelType w:val="hybridMultilevel"/>
    <w:tmpl w:val="D0526106"/>
    <w:lvl w:ilvl="0" w:tplc="E2C07374">
      <w:start w:val="1"/>
      <w:numFmt w:val="bullet"/>
      <w:lvlText w:val="o"/>
      <w:lvlJc w:val="left"/>
      <w:pPr>
        <w:ind w:left="644" w:hanging="360"/>
      </w:pPr>
      <w:rPr>
        <w:rFonts w:ascii="Courier New" w:hAnsi="Courier New" w:cs="Courier New" w:hint="default"/>
      </w:rPr>
    </w:lvl>
    <w:lvl w:ilvl="1" w:tplc="BE96F560" w:tentative="1">
      <w:start w:val="1"/>
      <w:numFmt w:val="bullet"/>
      <w:lvlText w:val="o"/>
      <w:lvlJc w:val="left"/>
      <w:pPr>
        <w:ind w:left="1794" w:hanging="360"/>
      </w:pPr>
      <w:rPr>
        <w:rFonts w:ascii="Courier New" w:hAnsi="Courier New" w:cs="Courier New" w:hint="default"/>
      </w:rPr>
    </w:lvl>
    <w:lvl w:ilvl="2" w:tplc="F27AC088" w:tentative="1">
      <w:start w:val="1"/>
      <w:numFmt w:val="bullet"/>
      <w:lvlText w:val=""/>
      <w:lvlJc w:val="left"/>
      <w:pPr>
        <w:ind w:left="2514" w:hanging="360"/>
      </w:pPr>
      <w:rPr>
        <w:rFonts w:ascii="Wingdings" w:hAnsi="Wingdings" w:hint="default"/>
      </w:rPr>
    </w:lvl>
    <w:lvl w:ilvl="3" w:tplc="BBB45E78" w:tentative="1">
      <w:start w:val="1"/>
      <w:numFmt w:val="bullet"/>
      <w:lvlText w:val=""/>
      <w:lvlJc w:val="left"/>
      <w:pPr>
        <w:ind w:left="3234" w:hanging="360"/>
      </w:pPr>
      <w:rPr>
        <w:rFonts w:ascii="Symbol" w:hAnsi="Symbol" w:hint="default"/>
      </w:rPr>
    </w:lvl>
    <w:lvl w:ilvl="4" w:tplc="A6FEE342" w:tentative="1">
      <w:start w:val="1"/>
      <w:numFmt w:val="bullet"/>
      <w:lvlText w:val="o"/>
      <w:lvlJc w:val="left"/>
      <w:pPr>
        <w:ind w:left="3954" w:hanging="360"/>
      </w:pPr>
      <w:rPr>
        <w:rFonts w:ascii="Courier New" w:hAnsi="Courier New" w:cs="Courier New" w:hint="default"/>
      </w:rPr>
    </w:lvl>
    <w:lvl w:ilvl="5" w:tplc="0310F034" w:tentative="1">
      <w:start w:val="1"/>
      <w:numFmt w:val="bullet"/>
      <w:lvlText w:val=""/>
      <w:lvlJc w:val="left"/>
      <w:pPr>
        <w:ind w:left="4674" w:hanging="360"/>
      </w:pPr>
      <w:rPr>
        <w:rFonts w:ascii="Wingdings" w:hAnsi="Wingdings" w:hint="default"/>
      </w:rPr>
    </w:lvl>
    <w:lvl w:ilvl="6" w:tplc="8E06F278" w:tentative="1">
      <w:start w:val="1"/>
      <w:numFmt w:val="bullet"/>
      <w:lvlText w:val=""/>
      <w:lvlJc w:val="left"/>
      <w:pPr>
        <w:ind w:left="5394" w:hanging="360"/>
      </w:pPr>
      <w:rPr>
        <w:rFonts w:ascii="Symbol" w:hAnsi="Symbol" w:hint="default"/>
      </w:rPr>
    </w:lvl>
    <w:lvl w:ilvl="7" w:tplc="89EA3A96" w:tentative="1">
      <w:start w:val="1"/>
      <w:numFmt w:val="bullet"/>
      <w:lvlText w:val="o"/>
      <w:lvlJc w:val="left"/>
      <w:pPr>
        <w:ind w:left="6114" w:hanging="360"/>
      </w:pPr>
      <w:rPr>
        <w:rFonts w:ascii="Courier New" w:hAnsi="Courier New" w:cs="Courier New" w:hint="default"/>
      </w:rPr>
    </w:lvl>
    <w:lvl w:ilvl="8" w:tplc="170218BA" w:tentative="1">
      <w:start w:val="1"/>
      <w:numFmt w:val="bullet"/>
      <w:lvlText w:val=""/>
      <w:lvlJc w:val="left"/>
      <w:pPr>
        <w:ind w:left="6834" w:hanging="360"/>
      </w:pPr>
      <w:rPr>
        <w:rFonts w:ascii="Wingdings" w:hAnsi="Wingdings" w:hint="default"/>
      </w:rPr>
    </w:lvl>
  </w:abstractNum>
  <w:abstractNum w:abstractNumId="5" w15:restartNumberingAfterBreak="0">
    <w:nsid w:val="11FF258E"/>
    <w:multiLevelType w:val="hybridMultilevel"/>
    <w:tmpl w:val="04D0F6B6"/>
    <w:lvl w:ilvl="0" w:tplc="2530003A">
      <w:start w:val="1"/>
      <w:numFmt w:val="bullet"/>
      <w:lvlText w:val="-"/>
      <w:lvlJc w:val="left"/>
      <w:pPr>
        <w:ind w:left="1014" w:hanging="360"/>
      </w:pPr>
      <w:rPr>
        <w:rFonts w:ascii="Wide Latin" w:hAnsi="Wide Latin" w:hint="default"/>
      </w:rPr>
    </w:lvl>
    <w:lvl w:ilvl="1" w:tplc="1D549F84" w:tentative="1">
      <w:start w:val="1"/>
      <w:numFmt w:val="bullet"/>
      <w:lvlText w:val="o"/>
      <w:lvlJc w:val="left"/>
      <w:pPr>
        <w:ind w:left="1734" w:hanging="360"/>
      </w:pPr>
      <w:rPr>
        <w:rFonts w:ascii="Courier New" w:hAnsi="Courier New" w:cs="Courier New" w:hint="default"/>
      </w:rPr>
    </w:lvl>
    <w:lvl w:ilvl="2" w:tplc="15829B8C" w:tentative="1">
      <w:start w:val="1"/>
      <w:numFmt w:val="bullet"/>
      <w:lvlText w:val=""/>
      <w:lvlJc w:val="left"/>
      <w:pPr>
        <w:ind w:left="2454" w:hanging="360"/>
      </w:pPr>
      <w:rPr>
        <w:rFonts w:ascii="Wingdings" w:hAnsi="Wingdings" w:hint="default"/>
      </w:rPr>
    </w:lvl>
    <w:lvl w:ilvl="3" w:tplc="B88C6D98" w:tentative="1">
      <w:start w:val="1"/>
      <w:numFmt w:val="bullet"/>
      <w:lvlText w:val=""/>
      <w:lvlJc w:val="left"/>
      <w:pPr>
        <w:ind w:left="3174" w:hanging="360"/>
      </w:pPr>
      <w:rPr>
        <w:rFonts w:ascii="Symbol" w:hAnsi="Symbol" w:hint="default"/>
      </w:rPr>
    </w:lvl>
    <w:lvl w:ilvl="4" w:tplc="C394782A" w:tentative="1">
      <w:start w:val="1"/>
      <w:numFmt w:val="bullet"/>
      <w:lvlText w:val="o"/>
      <w:lvlJc w:val="left"/>
      <w:pPr>
        <w:ind w:left="3894" w:hanging="360"/>
      </w:pPr>
      <w:rPr>
        <w:rFonts w:ascii="Courier New" w:hAnsi="Courier New" w:cs="Courier New" w:hint="default"/>
      </w:rPr>
    </w:lvl>
    <w:lvl w:ilvl="5" w:tplc="5FC81AD0" w:tentative="1">
      <w:start w:val="1"/>
      <w:numFmt w:val="bullet"/>
      <w:lvlText w:val=""/>
      <w:lvlJc w:val="left"/>
      <w:pPr>
        <w:ind w:left="4614" w:hanging="360"/>
      </w:pPr>
      <w:rPr>
        <w:rFonts w:ascii="Wingdings" w:hAnsi="Wingdings" w:hint="default"/>
      </w:rPr>
    </w:lvl>
    <w:lvl w:ilvl="6" w:tplc="E70E846A" w:tentative="1">
      <w:start w:val="1"/>
      <w:numFmt w:val="bullet"/>
      <w:lvlText w:val=""/>
      <w:lvlJc w:val="left"/>
      <w:pPr>
        <w:ind w:left="5334" w:hanging="360"/>
      </w:pPr>
      <w:rPr>
        <w:rFonts w:ascii="Symbol" w:hAnsi="Symbol" w:hint="default"/>
      </w:rPr>
    </w:lvl>
    <w:lvl w:ilvl="7" w:tplc="517A08C2" w:tentative="1">
      <w:start w:val="1"/>
      <w:numFmt w:val="bullet"/>
      <w:lvlText w:val="o"/>
      <w:lvlJc w:val="left"/>
      <w:pPr>
        <w:ind w:left="6054" w:hanging="360"/>
      </w:pPr>
      <w:rPr>
        <w:rFonts w:ascii="Courier New" w:hAnsi="Courier New" w:cs="Courier New" w:hint="default"/>
      </w:rPr>
    </w:lvl>
    <w:lvl w:ilvl="8" w:tplc="6E44BBC0" w:tentative="1">
      <w:start w:val="1"/>
      <w:numFmt w:val="bullet"/>
      <w:lvlText w:val=""/>
      <w:lvlJc w:val="left"/>
      <w:pPr>
        <w:ind w:left="6774" w:hanging="360"/>
      </w:pPr>
      <w:rPr>
        <w:rFonts w:ascii="Wingdings" w:hAnsi="Wingdings" w:hint="default"/>
      </w:rPr>
    </w:lvl>
  </w:abstractNum>
  <w:abstractNum w:abstractNumId="6" w15:restartNumberingAfterBreak="0">
    <w:nsid w:val="15F517DA"/>
    <w:multiLevelType w:val="hybridMultilevel"/>
    <w:tmpl w:val="F8884688"/>
    <w:lvl w:ilvl="0" w:tplc="10781A58">
      <w:start w:val="1"/>
      <w:numFmt w:val="bullet"/>
      <w:lvlText w:val=""/>
      <w:lvlJc w:val="left"/>
      <w:pPr>
        <w:ind w:left="720" w:hanging="360"/>
      </w:pPr>
      <w:rPr>
        <w:rFonts w:ascii="Symbol" w:hAnsi="Symbol" w:hint="default"/>
      </w:rPr>
    </w:lvl>
    <w:lvl w:ilvl="1" w:tplc="127EAE06" w:tentative="1">
      <w:start w:val="1"/>
      <w:numFmt w:val="bullet"/>
      <w:lvlText w:val="o"/>
      <w:lvlJc w:val="left"/>
      <w:pPr>
        <w:ind w:left="1440" w:hanging="360"/>
      </w:pPr>
      <w:rPr>
        <w:rFonts w:ascii="Courier New" w:hAnsi="Courier New" w:cs="Courier New" w:hint="default"/>
      </w:rPr>
    </w:lvl>
    <w:lvl w:ilvl="2" w:tplc="93386956" w:tentative="1">
      <w:start w:val="1"/>
      <w:numFmt w:val="bullet"/>
      <w:lvlText w:val=""/>
      <w:lvlJc w:val="left"/>
      <w:pPr>
        <w:ind w:left="2160" w:hanging="360"/>
      </w:pPr>
      <w:rPr>
        <w:rFonts w:ascii="Wingdings" w:hAnsi="Wingdings" w:hint="default"/>
      </w:rPr>
    </w:lvl>
    <w:lvl w:ilvl="3" w:tplc="8F182C1E" w:tentative="1">
      <w:start w:val="1"/>
      <w:numFmt w:val="bullet"/>
      <w:lvlText w:val=""/>
      <w:lvlJc w:val="left"/>
      <w:pPr>
        <w:ind w:left="2880" w:hanging="360"/>
      </w:pPr>
      <w:rPr>
        <w:rFonts w:ascii="Symbol" w:hAnsi="Symbol" w:hint="default"/>
      </w:rPr>
    </w:lvl>
    <w:lvl w:ilvl="4" w:tplc="CA9ECD38" w:tentative="1">
      <w:start w:val="1"/>
      <w:numFmt w:val="bullet"/>
      <w:lvlText w:val="o"/>
      <w:lvlJc w:val="left"/>
      <w:pPr>
        <w:ind w:left="3600" w:hanging="360"/>
      </w:pPr>
      <w:rPr>
        <w:rFonts w:ascii="Courier New" w:hAnsi="Courier New" w:cs="Courier New" w:hint="default"/>
      </w:rPr>
    </w:lvl>
    <w:lvl w:ilvl="5" w:tplc="9B50CA54" w:tentative="1">
      <w:start w:val="1"/>
      <w:numFmt w:val="bullet"/>
      <w:lvlText w:val=""/>
      <w:lvlJc w:val="left"/>
      <w:pPr>
        <w:ind w:left="4320" w:hanging="360"/>
      </w:pPr>
      <w:rPr>
        <w:rFonts w:ascii="Wingdings" w:hAnsi="Wingdings" w:hint="default"/>
      </w:rPr>
    </w:lvl>
    <w:lvl w:ilvl="6" w:tplc="B168547C" w:tentative="1">
      <w:start w:val="1"/>
      <w:numFmt w:val="bullet"/>
      <w:lvlText w:val=""/>
      <w:lvlJc w:val="left"/>
      <w:pPr>
        <w:ind w:left="5040" w:hanging="360"/>
      </w:pPr>
      <w:rPr>
        <w:rFonts w:ascii="Symbol" w:hAnsi="Symbol" w:hint="default"/>
      </w:rPr>
    </w:lvl>
    <w:lvl w:ilvl="7" w:tplc="7FD20CD2" w:tentative="1">
      <w:start w:val="1"/>
      <w:numFmt w:val="bullet"/>
      <w:lvlText w:val="o"/>
      <w:lvlJc w:val="left"/>
      <w:pPr>
        <w:ind w:left="5760" w:hanging="360"/>
      </w:pPr>
      <w:rPr>
        <w:rFonts w:ascii="Courier New" w:hAnsi="Courier New" w:cs="Courier New" w:hint="default"/>
      </w:rPr>
    </w:lvl>
    <w:lvl w:ilvl="8" w:tplc="2354D2AA" w:tentative="1">
      <w:start w:val="1"/>
      <w:numFmt w:val="bullet"/>
      <w:lvlText w:val=""/>
      <w:lvlJc w:val="left"/>
      <w:pPr>
        <w:ind w:left="6480" w:hanging="360"/>
      </w:pPr>
      <w:rPr>
        <w:rFonts w:ascii="Wingdings" w:hAnsi="Wingdings" w:hint="default"/>
      </w:rPr>
    </w:lvl>
  </w:abstractNum>
  <w:abstractNum w:abstractNumId="7" w15:restartNumberingAfterBreak="0">
    <w:nsid w:val="208C613A"/>
    <w:multiLevelType w:val="hybridMultilevel"/>
    <w:tmpl w:val="8C645E50"/>
    <w:lvl w:ilvl="0" w:tplc="DFCE845C">
      <w:start w:val="1"/>
      <w:numFmt w:val="bullet"/>
      <w:lvlText w:val="-"/>
      <w:lvlJc w:val="left"/>
      <w:pPr>
        <w:ind w:left="502" w:hanging="360"/>
      </w:pPr>
      <w:rPr>
        <w:rFonts w:ascii="Wide Latin" w:hAnsi="Wide Latin" w:hint="default"/>
      </w:rPr>
    </w:lvl>
    <w:lvl w:ilvl="1" w:tplc="55F88706" w:tentative="1">
      <w:start w:val="1"/>
      <w:numFmt w:val="bullet"/>
      <w:lvlText w:val="o"/>
      <w:lvlJc w:val="left"/>
      <w:pPr>
        <w:ind w:left="1364" w:hanging="360"/>
      </w:pPr>
      <w:rPr>
        <w:rFonts w:ascii="Courier New" w:hAnsi="Courier New" w:cs="Courier New" w:hint="default"/>
      </w:rPr>
    </w:lvl>
    <w:lvl w:ilvl="2" w:tplc="62BC459A" w:tentative="1">
      <w:start w:val="1"/>
      <w:numFmt w:val="bullet"/>
      <w:lvlText w:val=""/>
      <w:lvlJc w:val="left"/>
      <w:pPr>
        <w:ind w:left="2084" w:hanging="360"/>
      </w:pPr>
      <w:rPr>
        <w:rFonts w:ascii="Wingdings" w:hAnsi="Wingdings" w:hint="default"/>
      </w:rPr>
    </w:lvl>
    <w:lvl w:ilvl="3" w:tplc="9F749E34" w:tentative="1">
      <w:start w:val="1"/>
      <w:numFmt w:val="bullet"/>
      <w:lvlText w:val=""/>
      <w:lvlJc w:val="left"/>
      <w:pPr>
        <w:ind w:left="2804" w:hanging="360"/>
      </w:pPr>
      <w:rPr>
        <w:rFonts w:ascii="Symbol" w:hAnsi="Symbol" w:hint="default"/>
      </w:rPr>
    </w:lvl>
    <w:lvl w:ilvl="4" w:tplc="A3B6F5A6" w:tentative="1">
      <w:start w:val="1"/>
      <w:numFmt w:val="bullet"/>
      <w:lvlText w:val="o"/>
      <w:lvlJc w:val="left"/>
      <w:pPr>
        <w:ind w:left="3524" w:hanging="360"/>
      </w:pPr>
      <w:rPr>
        <w:rFonts w:ascii="Courier New" w:hAnsi="Courier New" w:cs="Courier New" w:hint="default"/>
      </w:rPr>
    </w:lvl>
    <w:lvl w:ilvl="5" w:tplc="ABAEB61C" w:tentative="1">
      <w:start w:val="1"/>
      <w:numFmt w:val="bullet"/>
      <w:lvlText w:val=""/>
      <w:lvlJc w:val="left"/>
      <w:pPr>
        <w:ind w:left="4244" w:hanging="360"/>
      </w:pPr>
      <w:rPr>
        <w:rFonts w:ascii="Wingdings" w:hAnsi="Wingdings" w:hint="default"/>
      </w:rPr>
    </w:lvl>
    <w:lvl w:ilvl="6" w:tplc="E22A14E6" w:tentative="1">
      <w:start w:val="1"/>
      <w:numFmt w:val="bullet"/>
      <w:lvlText w:val=""/>
      <w:lvlJc w:val="left"/>
      <w:pPr>
        <w:ind w:left="4964" w:hanging="360"/>
      </w:pPr>
      <w:rPr>
        <w:rFonts w:ascii="Symbol" w:hAnsi="Symbol" w:hint="default"/>
      </w:rPr>
    </w:lvl>
    <w:lvl w:ilvl="7" w:tplc="329E6152" w:tentative="1">
      <w:start w:val="1"/>
      <w:numFmt w:val="bullet"/>
      <w:lvlText w:val="o"/>
      <w:lvlJc w:val="left"/>
      <w:pPr>
        <w:ind w:left="5684" w:hanging="360"/>
      </w:pPr>
      <w:rPr>
        <w:rFonts w:ascii="Courier New" w:hAnsi="Courier New" w:cs="Courier New" w:hint="default"/>
      </w:rPr>
    </w:lvl>
    <w:lvl w:ilvl="8" w:tplc="FC445B04" w:tentative="1">
      <w:start w:val="1"/>
      <w:numFmt w:val="bullet"/>
      <w:lvlText w:val=""/>
      <w:lvlJc w:val="left"/>
      <w:pPr>
        <w:ind w:left="6404" w:hanging="360"/>
      </w:pPr>
      <w:rPr>
        <w:rFonts w:ascii="Wingdings" w:hAnsi="Wingdings" w:hint="default"/>
      </w:rPr>
    </w:lvl>
  </w:abstractNum>
  <w:abstractNum w:abstractNumId="8" w15:restartNumberingAfterBreak="0">
    <w:nsid w:val="247D7567"/>
    <w:multiLevelType w:val="hybridMultilevel"/>
    <w:tmpl w:val="D09A4756"/>
    <w:lvl w:ilvl="0" w:tplc="59880C30">
      <w:start w:val="1"/>
      <w:numFmt w:val="upperRoman"/>
      <w:lvlText w:val="%1."/>
      <w:lvlJc w:val="right"/>
      <w:pPr>
        <w:ind w:left="720" w:hanging="360"/>
      </w:pPr>
    </w:lvl>
    <w:lvl w:ilvl="1" w:tplc="D46CCEC0" w:tentative="1">
      <w:start w:val="1"/>
      <w:numFmt w:val="lowerLetter"/>
      <w:lvlText w:val="%2."/>
      <w:lvlJc w:val="left"/>
      <w:pPr>
        <w:ind w:left="1440" w:hanging="360"/>
      </w:pPr>
    </w:lvl>
    <w:lvl w:ilvl="2" w:tplc="24C02AEA" w:tentative="1">
      <w:start w:val="1"/>
      <w:numFmt w:val="lowerRoman"/>
      <w:lvlText w:val="%3."/>
      <w:lvlJc w:val="right"/>
      <w:pPr>
        <w:ind w:left="2160" w:hanging="180"/>
      </w:pPr>
    </w:lvl>
    <w:lvl w:ilvl="3" w:tplc="C9C28BC6" w:tentative="1">
      <w:start w:val="1"/>
      <w:numFmt w:val="decimal"/>
      <w:lvlText w:val="%4."/>
      <w:lvlJc w:val="left"/>
      <w:pPr>
        <w:ind w:left="2880" w:hanging="360"/>
      </w:pPr>
    </w:lvl>
    <w:lvl w:ilvl="4" w:tplc="98D6C964" w:tentative="1">
      <w:start w:val="1"/>
      <w:numFmt w:val="lowerLetter"/>
      <w:lvlText w:val="%5."/>
      <w:lvlJc w:val="left"/>
      <w:pPr>
        <w:ind w:left="3600" w:hanging="360"/>
      </w:pPr>
    </w:lvl>
    <w:lvl w:ilvl="5" w:tplc="87E281A2" w:tentative="1">
      <w:start w:val="1"/>
      <w:numFmt w:val="lowerRoman"/>
      <w:lvlText w:val="%6."/>
      <w:lvlJc w:val="right"/>
      <w:pPr>
        <w:ind w:left="4320" w:hanging="180"/>
      </w:pPr>
    </w:lvl>
    <w:lvl w:ilvl="6" w:tplc="917A8F0E" w:tentative="1">
      <w:start w:val="1"/>
      <w:numFmt w:val="decimal"/>
      <w:lvlText w:val="%7."/>
      <w:lvlJc w:val="left"/>
      <w:pPr>
        <w:ind w:left="5040" w:hanging="360"/>
      </w:pPr>
    </w:lvl>
    <w:lvl w:ilvl="7" w:tplc="966877EA" w:tentative="1">
      <w:start w:val="1"/>
      <w:numFmt w:val="lowerLetter"/>
      <w:lvlText w:val="%8."/>
      <w:lvlJc w:val="left"/>
      <w:pPr>
        <w:ind w:left="5760" w:hanging="360"/>
      </w:pPr>
    </w:lvl>
    <w:lvl w:ilvl="8" w:tplc="A66058B6" w:tentative="1">
      <w:start w:val="1"/>
      <w:numFmt w:val="lowerRoman"/>
      <w:lvlText w:val="%9."/>
      <w:lvlJc w:val="right"/>
      <w:pPr>
        <w:ind w:left="6480" w:hanging="180"/>
      </w:pPr>
    </w:lvl>
  </w:abstractNum>
  <w:abstractNum w:abstractNumId="9" w15:restartNumberingAfterBreak="0">
    <w:nsid w:val="3A4D6BC9"/>
    <w:multiLevelType w:val="hybridMultilevel"/>
    <w:tmpl w:val="56B49A5E"/>
    <w:lvl w:ilvl="0" w:tplc="AAC23DE6">
      <w:start w:val="1"/>
      <w:numFmt w:val="bullet"/>
      <w:lvlText w:val=""/>
      <w:lvlJc w:val="left"/>
      <w:pPr>
        <w:ind w:left="294" w:hanging="360"/>
      </w:pPr>
      <w:rPr>
        <w:rFonts w:ascii="Symbol" w:hAnsi="Symbol" w:hint="default"/>
        <w:color w:val="000000" w:themeColor="text1"/>
        <w:sz w:val="22"/>
        <w:szCs w:val="22"/>
      </w:rPr>
    </w:lvl>
    <w:lvl w:ilvl="1" w:tplc="FFF272FE" w:tentative="1">
      <w:start w:val="1"/>
      <w:numFmt w:val="bullet"/>
      <w:lvlText w:val="o"/>
      <w:lvlJc w:val="left"/>
      <w:pPr>
        <w:ind w:left="1014" w:hanging="360"/>
      </w:pPr>
      <w:rPr>
        <w:rFonts w:ascii="Courier New" w:hAnsi="Courier New" w:cs="Courier New" w:hint="default"/>
      </w:rPr>
    </w:lvl>
    <w:lvl w:ilvl="2" w:tplc="F6D4DB82" w:tentative="1">
      <w:start w:val="1"/>
      <w:numFmt w:val="bullet"/>
      <w:lvlText w:val=""/>
      <w:lvlJc w:val="left"/>
      <w:pPr>
        <w:ind w:left="1734" w:hanging="360"/>
      </w:pPr>
      <w:rPr>
        <w:rFonts w:ascii="Wingdings" w:hAnsi="Wingdings" w:hint="default"/>
      </w:rPr>
    </w:lvl>
    <w:lvl w:ilvl="3" w:tplc="AC06CE3C" w:tentative="1">
      <w:start w:val="1"/>
      <w:numFmt w:val="bullet"/>
      <w:lvlText w:val=""/>
      <w:lvlJc w:val="left"/>
      <w:pPr>
        <w:ind w:left="2454" w:hanging="360"/>
      </w:pPr>
      <w:rPr>
        <w:rFonts w:ascii="Symbol" w:hAnsi="Symbol" w:hint="default"/>
      </w:rPr>
    </w:lvl>
    <w:lvl w:ilvl="4" w:tplc="5AC0FFF6" w:tentative="1">
      <w:start w:val="1"/>
      <w:numFmt w:val="bullet"/>
      <w:lvlText w:val="o"/>
      <w:lvlJc w:val="left"/>
      <w:pPr>
        <w:ind w:left="3174" w:hanging="360"/>
      </w:pPr>
      <w:rPr>
        <w:rFonts w:ascii="Courier New" w:hAnsi="Courier New" w:cs="Courier New" w:hint="default"/>
      </w:rPr>
    </w:lvl>
    <w:lvl w:ilvl="5" w:tplc="0830679C" w:tentative="1">
      <w:start w:val="1"/>
      <w:numFmt w:val="bullet"/>
      <w:lvlText w:val=""/>
      <w:lvlJc w:val="left"/>
      <w:pPr>
        <w:ind w:left="3894" w:hanging="360"/>
      </w:pPr>
      <w:rPr>
        <w:rFonts w:ascii="Wingdings" w:hAnsi="Wingdings" w:hint="default"/>
      </w:rPr>
    </w:lvl>
    <w:lvl w:ilvl="6" w:tplc="2AD8F50C" w:tentative="1">
      <w:start w:val="1"/>
      <w:numFmt w:val="bullet"/>
      <w:lvlText w:val=""/>
      <w:lvlJc w:val="left"/>
      <w:pPr>
        <w:ind w:left="4614" w:hanging="360"/>
      </w:pPr>
      <w:rPr>
        <w:rFonts w:ascii="Symbol" w:hAnsi="Symbol" w:hint="default"/>
      </w:rPr>
    </w:lvl>
    <w:lvl w:ilvl="7" w:tplc="762286A0" w:tentative="1">
      <w:start w:val="1"/>
      <w:numFmt w:val="bullet"/>
      <w:lvlText w:val="o"/>
      <w:lvlJc w:val="left"/>
      <w:pPr>
        <w:ind w:left="5334" w:hanging="360"/>
      </w:pPr>
      <w:rPr>
        <w:rFonts w:ascii="Courier New" w:hAnsi="Courier New" w:cs="Courier New" w:hint="default"/>
      </w:rPr>
    </w:lvl>
    <w:lvl w:ilvl="8" w:tplc="41F6F7E8" w:tentative="1">
      <w:start w:val="1"/>
      <w:numFmt w:val="bullet"/>
      <w:lvlText w:val=""/>
      <w:lvlJc w:val="left"/>
      <w:pPr>
        <w:ind w:left="6054" w:hanging="360"/>
      </w:pPr>
      <w:rPr>
        <w:rFonts w:ascii="Wingdings" w:hAnsi="Wingdings" w:hint="default"/>
      </w:rPr>
    </w:lvl>
  </w:abstractNum>
  <w:abstractNum w:abstractNumId="10" w15:restartNumberingAfterBreak="0">
    <w:nsid w:val="49911132"/>
    <w:multiLevelType w:val="hybridMultilevel"/>
    <w:tmpl w:val="ADDEB9EC"/>
    <w:lvl w:ilvl="0" w:tplc="C1D24CF0">
      <w:start w:val="1"/>
      <w:numFmt w:val="bullet"/>
      <w:lvlText w:val=""/>
      <w:lvlJc w:val="left"/>
      <w:pPr>
        <w:ind w:left="720" w:hanging="360"/>
      </w:pPr>
      <w:rPr>
        <w:rFonts w:ascii="Symbol" w:hAnsi="Symbol" w:hint="default"/>
      </w:rPr>
    </w:lvl>
    <w:lvl w:ilvl="1" w:tplc="FB0A3478" w:tentative="1">
      <w:start w:val="1"/>
      <w:numFmt w:val="bullet"/>
      <w:lvlText w:val="o"/>
      <w:lvlJc w:val="left"/>
      <w:pPr>
        <w:ind w:left="1440" w:hanging="360"/>
      </w:pPr>
      <w:rPr>
        <w:rFonts w:ascii="Courier New" w:hAnsi="Courier New" w:cs="Courier New" w:hint="default"/>
      </w:rPr>
    </w:lvl>
    <w:lvl w:ilvl="2" w:tplc="2D2C4028" w:tentative="1">
      <w:start w:val="1"/>
      <w:numFmt w:val="bullet"/>
      <w:lvlText w:val=""/>
      <w:lvlJc w:val="left"/>
      <w:pPr>
        <w:ind w:left="2160" w:hanging="360"/>
      </w:pPr>
      <w:rPr>
        <w:rFonts w:ascii="Wingdings" w:hAnsi="Wingdings" w:hint="default"/>
      </w:rPr>
    </w:lvl>
    <w:lvl w:ilvl="3" w:tplc="A904AE90" w:tentative="1">
      <w:start w:val="1"/>
      <w:numFmt w:val="bullet"/>
      <w:lvlText w:val=""/>
      <w:lvlJc w:val="left"/>
      <w:pPr>
        <w:ind w:left="2880" w:hanging="360"/>
      </w:pPr>
      <w:rPr>
        <w:rFonts w:ascii="Symbol" w:hAnsi="Symbol" w:hint="default"/>
      </w:rPr>
    </w:lvl>
    <w:lvl w:ilvl="4" w:tplc="527823D4" w:tentative="1">
      <w:start w:val="1"/>
      <w:numFmt w:val="bullet"/>
      <w:lvlText w:val="o"/>
      <w:lvlJc w:val="left"/>
      <w:pPr>
        <w:ind w:left="3600" w:hanging="360"/>
      </w:pPr>
      <w:rPr>
        <w:rFonts w:ascii="Courier New" w:hAnsi="Courier New" w:cs="Courier New" w:hint="default"/>
      </w:rPr>
    </w:lvl>
    <w:lvl w:ilvl="5" w:tplc="CB8654D6" w:tentative="1">
      <w:start w:val="1"/>
      <w:numFmt w:val="bullet"/>
      <w:lvlText w:val=""/>
      <w:lvlJc w:val="left"/>
      <w:pPr>
        <w:ind w:left="4320" w:hanging="360"/>
      </w:pPr>
      <w:rPr>
        <w:rFonts w:ascii="Wingdings" w:hAnsi="Wingdings" w:hint="default"/>
      </w:rPr>
    </w:lvl>
    <w:lvl w:ilvl="6" w:tplc="F140BAF4" w:tentative="1">
      <w:start w:val="1"/>
      <w:numFmt w:val="bullet"/>
      <w:lvlText w:val=""/>
      <w:lvlJc w:val="left"/>
      <w:pPr>
        <w:ind w:left="5040" w:hanging="360"/>
      </w:pPr>
      <w:rPr>
        <w:rFonts w:ascii="Symbol" w:hAnsi="Symbol" w:hint="default"/>
      </w:rPr>
    </w:lvl>
    <w:lvl w:ilvl="7" w:tplc="D554B41A" w:tentative="1">
      <w:start w:val="1"/>
      <w:numFmt w:val="bullet"/>
      <w:lvlText w:val="o"/>
      <w:lvlJc w:val="left"/>
      <w:pPr>
        <w:ind w:left="5760" w:hanging="360"/>
      </w:pPr>
      <w:rPr>
        <w:rFonts w:ascii="Courier New" w:hAnsi="Courier New" w:cs="Courier New" w:hint="default"/>
      </w:rPr>
    </w:lvl>
    <w:lvl w:ilvl="8" w:tplc="D7043642" w:tentative="1">
      <w:start w:val="1"/>
      <w:numFmt w:val="bullet"/>
      <w:lvlText w:val=""/>
      <w:lvlJc w:val="left"/>
      <w:pPr>
        <w:ind w:left="6480" w:hanging="360"/>
      </w:pPr>
      <w:rPr>
        <w:rFonts w:ascii="Wingdings" w:hAnsi="Wingdings" w:hint="default"/>
      </w:rPr>
    </w:lvl>
  </w:abstractNum>
  <w:abstractNum w:abstractNumId="11" w15:restartNumberingAfterBreak="0">
    <w:nsid w:val="535935C6"/>
    <w:multiLevelType w:val="hybridMultilevel"/>
    <w:tmpl w:val="DEA2B00E"/>
    <w:lvl w:ilvl="0" w:tplc="6840E584">
      <w:start w:val="1"/>
      <w:numFmt w:val="bullet"/>
      <w:lvlText w:val="-"/>
      <w:lvlJc w:val="left"/>
      <w:pPr>
        <w:ind w:left="644" w:hanging="360"/>
      </w:pPr>
      <w:rPr>
        <w:rFonts w:ascii="Wide Latin" w:hAnsi="Wide Latin" w:hint="default"/>
      </w:rPr>
    </w:lvl>
    <w:lvl w:ilvl="1" w:tplc="A7B8C736" w:tentative="1">
      <w:start w:val="1"/>
      <w:numFmt w:val="bullet"/>
      <w:lvlText w:val="o"/>
      <w:lvlJc w:val="left"/>
      <w:pPr>
        <w:ind w:left="1364" w:hanging="360"/>
      </w:pPr>
      <w:rPr>
        <w:rFonts w:ascii="Courier New" w:hAnsi="Courier New" w:cs="Courier New" w:hint="default"/>
      </w:rPr>
    </w:lvl>
    <w:lvl w:ilvl="2" w:tplc="0B343046" w:tentative="1">
      <w:start w:val="1"/>
      <w:numFmt w:val="bullet"/>
      <w:lvlText w:val=""/>
      <w:lvlJc w:val="left"/>
      <w:pPr>
        <w:ind w:left="2084" w:hanging="360"/>
      </w:pPr>
      <w:rPr>
        <w:rFonts w:ascii="Wingdings" w:hAnsi="Wingdings" w:hint="default"/>
      </w:rPr>
    </w:lvl>
    <w:lvl w:ilvl="3" w:tplc="56A692B0" w:tentative="1">
      <w:start w:val="1"/>
      <w:numFmt w:val="bullet"/>
      <w:lvlText w:val=""/>
      <w:lvlJc w:val="left"/>
      <w:pPr>
        <w:ind w:left="2804" w:hanging="360"/>
      </w:pPr>
      <w:rPr>
        <w:rFonts w:ascii="Symbol" w:hAnsi="Symbol" w:hint="default"/>
      </w:rPr>
    </w:lvl>
    <w:lvl w:ilvl="4" w:tplc="D1DA499E" w:tentative="1">
      <w:start w:val="1"/>
      <w:numFmt w:val="bullet"/>
      <w:lvlText w:val="o"/>
      <w:lvlJc w:val="left"/>
      <w:pPr>
        <w:ind w:left="3524" w:hanging="360"/>
      </w:pPr>
      <w:rPr>
        <w:rFonts w:ascii="Courier New" w:hAnsi="Courier New" w:cs="Courier New" w:hint="default"/>
      </w:rPr>
    </w:lvl>
    <w:lvl w:ilvl="5" w:tplc="C9BCBAF8" w:tentative="1">
      <w:start w:val="1"/>
      <w:numFmt w:val="bullet"/>
      <w:lvlText w:val=""/>
      <w:lvlJc w:val="left"/>
      <w:pPr>
        <w:ind w:left="4244" w:hanging="360"/>
      </w:pPr>
      <w:rPr>
        <w:rFonts w:ascii="Wingdings" w:hAnsi="Wingdings" w:hint="default"/>
      </w:rPr>
    </w:lvl>
    <w:lvl w:ilvl="6" w:tplc="48207336" w:tentative="1">
      <w:start w:val="1"/>
      <w:numFmt w:val="bullet"/>
      <w:lvlText w:val=""/>
      <w:lvlJc w:val="left"/>
      <w:pPr>
        <w:ind w:left="4964" w:hanging="360"/>
      </w:pPr>
      <w:rPr>
        <w:rFonts w:ascii="Symbol" w:hAnsi="Symbol" w:hint="default"/>
      </w:rPr>
    </w:lvl>
    <w:lvl w:ilvl="7" w:tplc="43B02DCE" w:tentative="1">
      <w:start w:val="1"/>
      <w:numFmt w:val="bullet"/>
      <w:lvlText w:val="o"/>
      <w:lvlJc w:val="left"/>
      <w:pPr>
        <w:ind w:left="5684" w:hanging="360"/>
      </w:pPr>
      <w:rPr>
        <w:rFonts w:ascii="Courier New" w:hAnsi="Courier New" w:cs="Courier New" w:hint="default"/>
      </w:rPr>
    </w:lvl>
    <w:lvl w:ilvl="8" w:tplc="C218931E" w:tentative="1">
      <w:start w:val="1"/>
      <w:numFmt w:val="bullet"/>
      <w:lvlText w:val=""/>
      <w:lvlJc w:val="left"/>
      <w:pPr>
        <w:ind w:left="6404" w:hanging="360"/>
      </w:pPr>
      <w:rPr>
        <w:rFonts w:ascii="Wingdings" w:hAnsi="Wingdings" w:hint="default"/>
      </w:rPr>
    </w:lvl>
  </w:abstractNum>
  <w:abstractNum w:abstractNumId="12" w15:restartNumberingAfterBreak="0">
    <w:nsid w:val="5BC37F30"/>
    <w:multiLevelType w:val="hybridMultilevel"/>
    <w:tmpl w:val="D6DE99C8"/>
    <w:lvl w:ilvl="0" w:tplc="79FEA874">
      <w:start w:val="1"/>
      <w:numFmt w:val="bullet"/>
      <w:lvlText w:val="-"/>
      <w:lvlJc w:val="left"/>
      <w:pPr>
        <w:ind w:left="360" w:hanging="360"/>
      </w:pPr>
      <w:rPr>
        <w:rFonts w:ascii="Wide Latin" w:hAnsi="Wide Latin" w:hint="default"/>
      </w:rPr>
    </w:lvl>
    <w:lvl w:ilvl="1" w:tplc="F18ADF80" w:tentative="1">
      <w:start w:val="1"/>
      <w:numFmt w:val="bullet"/>
      <w:lvlText w:val="o"/>
      <w:lvlJc w:val="left"/>
      <w:pPr>
        <w:ind w:left="1080" w:hanging="360"/>
      </w:pPr>
      <w:rPr>
        <w:rFonts w:ascii="Courier New" w:hAnsi="Courier New" w:cs="Courier New" w:hint="default"/>
      </w:rPr>
    </w:lvl>
    <w:lvl w:ilvl="2" w:tplc="B8284E14" w:tentative="1">
      <w:start w:val="1"/>
      <w:numFmt w:val="bullet"/>
      <w:lvlText w:val=""/>
      <w:lvlJc w:val="left"/>
      <w:pPr>
        <w:ind w:left="1800" w:hanging="360"/>
      </w:pPr>
      <w:rPr>
        <w:rFonts w:ascii="Wingdings" w:hAnsi="Wingdings" w:hint="default"/>
      </w:rPr>
    </w:lvl>
    <w:lvl w:ilvl="3" w:tplc="BD78535E" w:tentative="1">
      <w:start w:val="1"/>
      <w:numFmt w:val="bullet"/>
      <w:lvlText w:val=""/>
      <w:lvlJc w:val="left"/>
      <w:pPr>
        <w:ind w:left="2520" w:hanging="360"/>
      </w:pPr>
      <w:rPr>
        <w:rFonts w:ascii="Symbol" w:hAnsi="Symbol" w:hint="default"/>
      </w:rPr>
    </w:lvl>
    <w:lvl w:ilvl="4" w:tplc="96F024FC" w:tentative="1">
      <w:start w:val="1"/>
      <w:numFmt w:val="bullet"/>
      <w:lvlText w:val="o"/>
      <w:lvlJc w:val="left"/>
      <w:pPr>
        <w:ind w:left="3240" w:hanging="360"/>
      </w:pPr>
      <w:rPr>
        <w:rFonts w:ascii="Courier New" w:hAnsi="Courier New" w:cs="Courier New" w:hint="default"/>
      </w:rPr>
    </w:lvl>
    <w:lvl w:ilvl="5" w:tplc="3FCAA3F8" w:tentative="1">
      <w:start w:val="1"/>
      <w:numFmt w:val="bullet"/>
      <w:lvlText w:val=""/>
      <w:lvlJc w:val="left"/>
      <w:pPr>
        <w:ind w:left="3960" w:hanging="360"/>
      </w:pPr>
      <w:rPr>
        <w:rFonts w:ascii="Wingdings" w:hAnsi="Wingdings" w:hint="default"/>
      </w:rPr>
    </w:lvl>
    <w:lvl w:ilvl="6" w:tplc="09426280" w:tentative="1">
      <w:start w:val="1"/>
      <w:numFmt w:val="bullet"/>
      <w:lvlText w:val=""/>
      <w:lvlJc w:val="left"/>
      <w:pPr>
        <w:ind w:left="4680" w:hanging="360"/>
      </w:pPr>
      <w:rPr>
        <w:rFonts w:ascii="Symbol" w:hAnsi="Symbol" w:hint="default"/>
      </w:rPr>
    </w:lvl>
    <w:lvl w:ilvl="7" w:tplc="2EE093CA" w:tentative="1">
      <w:start w:val="1"/>
      <w:numFmt w:val="bullet"/>
      <w:lvlText w:val="o"/>
      <w:lvlJc w:val="left"/>
      <w:pPr>
        <w:ind w:left="5400" w:hanging="360"/>
      </w:pPr>
      <w:rPr>
        <w:rFonts w:ascii="Courier New" w:hAnsi="Courier New" w:cs="Courier New" w:hint="default"/>
      </w:rPr>
    </w:lvl>
    <w:lvl w:ilvl="8" w:tplc="5A38975E" w:tentative="1">
      <w:start w:val="1"/>
      <w:numFmt w:val="bullet"/>
      <w:lvlText w:val=""/>
      <w:lvlJc w:val="left"/>
      <w:pPr>
        <w:ind w:left="6120" w:hanging="360"/>
      </w:pPr>
      <w:rPr>
        <w:rFonts w:ascii="Wingdings" w:hAnsi="Wingdings" w:hint="default"/>
      </w:rPr>
    </w:lvl>
  </w:abstractNum>
  <w:abstractNum w:abstractNumId="13" w15:restartNumberingAfterBreak="0">
    <w:nsid w:val="62937763"/>
    <w:multiLevelType w:val="hybridMultilevel"/>
    <w:tmpl w:val="1B90ABA4"/>
    <w:lvl w:ilvl="0" w:tplc="EC6EBD76">
      <w:start w:val="1"/>
      <w:numFmt w:val="bullet"/>
      <w:lvlText w:val="-"/>
      <w:lvlJc w:val="left"/>
      <w:pPr>
        <w:ind w:left="360" w:hanging="360"/>
      </w:pPr>
      <w:rPr>
        <w:rFonts w:ascii="Wide Latin" w:hAnsi="Wide Latin" w:hint="default"/>
      </w:rPr>
    </w:lvl>
    <w:lvl w:ilvl="1" w:tplc="D0F4CEDC" w:tentative="1">
      <w:start w:val="1"/>
      <w:numFmt w:val="bullet"/>
      <w:lvlText w:val="o"/>
      <w:lvlJc w:val="left"/>
      <w:pPr>
        <w:ind w:left="1080" w:hanging="360"/>
      </w:pPr>
      <w:rPr>
        <w:rFonts w:ascii="Courier New" w:hAnsi="Courier New" w:cs="Courier New" w:hint="default"/>
      </w:rPr>
    </w:lvl>
    <w:lvl w:ilvl="2" w:tplc="75523B48" w:tentative="1">
      <w:start w:val="1"/>
      <w:numFmt w:val="bullet"/>
      <w:lvlText w:val=""/>
      <w:lvlJc w:val="left"/>
      <w:pPr>
        <w:ind w:left="1800" w:hanging="360"/>
      </w:pPr>
      <w:rPr>
        <w:rFonts w:ascii="Wingdings" w:hAnsi="Wingdings" w:hint="default"/>
      </w:rPr>
    </w:lvl>
    <w:lvl w:ilvl="3" w:tplc="B5761E60" w:tentative="1">
      <w:start w:val="1"/>
      <w:numFmt w:val="bullet"/>
      <w:lvlText w:val=""/>
      <w:lvlJc w:val="left"/>
      <w:pPr>
        <w:ind w:left="2520" w:hanging="360"/>
      </w:pPr>
      <w:rPr>
        <w:rFonts w:ascii="Symbol" w:hAnsi="Symbol" w:hint="default"/>
      </w:rPr>
    </w:lvl>
    <w:lvl w:ilvl="4" w:tplc="C0F89076" w:tentative="1">
      <w:start w:val="1"/>
      <w:numFmt w:val="bullet"/>
      <w:lvlText w:val="o"/>
      <w:lvlJc w:val="left"/>
      <w:pPr>
        <w:ind w:left="3240" w:hanging="360"/>
      </w:pPr>
      <w:rPr>
        <w:rFonts w:ascii="Courier New" w:hAnsi="Courier New" w:cs="Courier New" w:hint="default"/>
      </w:rPr>
    </w:lvl>
    <w:lvl w:ilvl="5" w:tplc="89BA3CC0" w:tentative="1">
      <w:start w:val="1"/>
      <w:numFmt w:val="bullet"/>
      <w:lvlText w:val=""/>
      <w:lvlJc w:val="left"/>
      <w:pPr>
        <w:ind w:left="3960" w:hanging="360"/>
      </w:pPr>
      <w:rPr>
        <w:rFonts w:ascii="Wingdings" w:hAnsi="Wingdings" w:hint="default"/>
      </w:rPr>
    </w:lvl>
    <w:lvl w:ilvl="6" w:tplc="E16A5D34" w:tentative="1">
      <w:start w:val="1"/>
      <w:numFmt w:val="bullet"/>
      <w:lvlText w:val=""/>
      <w:lvlJc w:val="left"/>
      <w:pPr>
        <w:ind w:left="4680" w:hanging="360"/>
      </w:pPr>
      <w:rPr>
        <w:rFonts w:ascii="Symbol" w:hAnsi="Symbol" w:hint="default"/>
      </w:rPr>
    </w:lvl>
    <w:lvl w:ilvl="7" w:tplc="1ED42A66" w:tentative="1">
      <w:start w:val="1"/>
      <w:numFmt w:val="bullet"/>
      <w:lvlText w:val="o"/>
      <w:lvlJc w:val="left"/>
      <w:pPr>
        <w:ind w:left="5400" w:hanging="360"/>
      </w:pPr>
      <w:rPr>
        <w:rFonts w:ascii="Courier New" w:hAnsi="Courier New" w:cs="Courier New" w:hint="default"/>
      </w:rPr>
    </w:lvl>
    <w:lvl w:ilvl="8" w:tplc="04C2D9CE" w:tentative="1">
      <w:start w:val="1"/>
      <w:numFmt w:val="bullet"/>
      <w:lvlText w:val=""/>
      <w:lvlJc w:val="left"/>
      <w:pPr>
        <w:ind w:left="6120" w:hanging="360"/>
      </w:pPr>
      <w:rPr>
        <w:rFonts w:ascii="Wingdings" w:hAnsi="Wingdings" w:hint="default"/>
      </w:rPr>
    </w:lvl>
  </w:abstractNum>
  <w:abstractNum w:abstractNumId="14" w15:restartNumberingAfterBreak="0">
    <w:nsid w:val="66C7218B"/>
    <w:multiLevelType w:val="hybridMultilevel"/>
    <w:tmpl w:val="F6A825FC"/>
    <w:lvl w:ilvl="0" w:tplc="33F471EA">
      <w:start w:val="1"/>
      <w:numFmt w:val="bullet"/>
      <w:lvlText w:val=""/>
      <w:lvlJc w:val="left"/>
      <w:pPr>
        <w:ind w:left="774" w:hanging="360"/>
      </w:pPr>
      <w:rPr>
        <w:rFonts w:ascii="Symbol" w:hAnsi="Symbol" w:hint="default"/>
      </w:rPr>
    </w:lvl>
    <w:lvl w:ilvl="1" w:tplc="B5FE5820" w:tentative="1">
      <w:start w:val="1"/>
      <w:numFmt w:val="bullet"/>
      <w:lvlText w:val="o"/>
      <w:lvlJc w:val="left"/>
      <w:pPr>
        <w:ind w:left="1494" w:hanging="360"/>
      </w:pPr>
      <w:rPr>
        <w:rFonts w:ascii="Courier New" w:hAnsi="Courier New" w:cs="Courier New" w:hint="default"/>
      </w:rPr>
    </w:lvl>
    <w:lvl w:ilvl="2" w:tplc="1A6876A8" w:tentative="1">
      <w:start w:val="1"/>
      <w:numFmt w:val="bullet"/>
      <w:lvlText w:val=""/>
      <w:lvlJc w:val="left"/>
      <w:pPr>
        <w:ind w:left="2214" w:hanging="360"/>
      </w:pPr>
      <w:rPr>
        <w:rFonts w:ascii="Wingdings" w:hAnsi="Wingdings" w:hint="default"/>
      </w:rPr>
    </w:lvl>
    <w:lvl w:ilvl="3" w:tplc="840C33CE" w:tentative="1">
      <w:start w:val="1"/>
      <w:numFmt w:val="bullet"/>
      <w:lvlText w:val=""/>
      <w:lvlJc w:val="left"/>
      <w:pPr>
        <w:ind w:left="2934" w:hanging="360"/>
      </w:pPr>
      <w:rPr>
        <w:rFonts w:ascii="Symbol" w:hAnsi="Symbol" w:hint="default"/>
      </w:rPr>
    </w:lvl>
    <w:lvl w:ilvl="4" w:tplc="ABE4CBC6" w:tentative="1">
      <w:start w:val="1"/>
      <w:numFmt w:val="bullet"/>
      <w:lvlText w:val="o"/>
      <w:lvlJc w:val="left"/>
      <w:pPr>
        <w:ind w:left="3654" w:hanging="360"/>
      </w:pPr>
      <w:rPr>
        <w:rFonts w:ascii="Courier New" w:hAnsi="Courier New" w:cs="Courier New" w:hint="default"/>
      </w:rPr>
    </w:lvl>
    <w:lvl w:ilvl="5" w:tplc="04B4C2CC" w:tentative="1">
      <w:start w:val="1"/>
      <w:numFmt w:val="bullet"/>
      <w:lvlText w:val=""/>
      <w:lvlJc w:val="left"/>
      <w:pPr>
        <w:ind w:left="4374" w:hanging="360"/>
      </w:pPr>
      <w:rPr>
        <w:rFonts w:ascii="Wingdings" w:hAnsi="Wingdings" w:hint="default"/>
      </w:rPr>
    </w:lvl>
    <w:lvl w:ilvl="6" w:tplc="A4D048A2" w:tentative="1">
      <w:start w:val="1"/>
      <w:numFmt w:val="bullet"/>
      <w:lvlText w:val=""/>
      <w:lvlJc w:val="left"/>
      <w:pPr>
        <w:ind w:left="5094" w:hanging="360"/>
      </w:pPr>
      <w:rPr>
        <w:rFonts w:ascii="Symbol" w:hAnsi="Symbol" w:hint="default"/>
      </w:rPr>
    </w:lvl>
    <w:lvl w:ilvl="7" w:tplc="C5828A12" w:tentative="1">
      <w:start w:val="1"/>
      <w:numFmt w:val="bullet"/>
      <w:lvlText w:val="o"/>
      <w:lvlJc w:val="left"/>
      <w:pPr>
        <w:ind w:left="5814" w:hanging="360"/>
      </w:pPr>
      <w:rPr>
        <w:rFonts w:ascii="Courier New" w:hAnsi="Courier New" w:cs="Courier New" w:hint="default"/>
      </w:rPr>
    </w:lvl>
    <w:lvl w:ilvl="8" w:tplc="59627FDC" w:tentative="1">
      <w:start w:val="1"/>
      <w:numFmt w:val="bullet"/>
      <w:lvlText w:val=""/>
      <w:lvlJc w:val="left"/>
      <w:pPr>
        <w:ind w:left="6534" w:hanging="360"/>
      </w:pPr>
      <w:rPr>
        <w:rFonts w:ascii="Wingdings" w:hAnsi="Wingdings" w:hint="default"/>
      </w:rPr>
    </w:lvl>
  </w:abstractNum>
  <w:abstractNum w:abstractNumId="15" w15:restartNumberingAfterBreak="0">
    <w:nsid w:val="67F73E36"/>
    <w:multiLevelType w:val="hybridMultilevel"/>
    <w:tmpl w:val="D952B20E"/>
    <w:lvl w:ilvl="0" w:tplc="015ED596">
      <w:start w:val="1"/>
      <w:numFmt w:val="bullet"/>
      <w:lvlText w:val=""/>
      <w:lvlJc w:val="left"/>
      <w:pPr>
        <w:ind w:left="720" w:hanging="360"/>
      </w:pPr>
      <w:rPr>
        <w:rFonts w:ascii="Symbol" w:hAnsi="Symbol" w:hint="default"/>
      </w:rPr>
    </w:lvl>
    <w:lvl w:ilvl="1" w:tplc="5DD8A0A0" w:tentative="1">
      <w:start w:val="1"/>
      <w:numFmt w:val="bullet"/>
      <w:lvlText w:val="o"/>
      <w:lvlJc w:val="left"/>
      <w:pPr>
        <w:ind w:left="1440" w:hanging="360"/>
      </w:pPr>
      <w:rPr>
        <w:rFonts w:ascii="Courier New" w:hAnsi="Courier New" w:cs="Courier New" w:hint="default"/>
      </w:rPr>
    </w:lvl>
    <w:lvl w:ilvl="2" w:tplc="A18E4C6C" w:tentative="1">
      <w:start w:val="1"/>
      <w:numFmt w:val="bullet"/>
      <w:lvlText w:val=""/>
      <w:lvlJc w:val="left"/>
      <w:pPr>
        <w:ind w:left="2160" w:hanging="360"/>
      </w:pPr>
      <w:rPr>
        <w:rFonts w:ascii="Wingdings" w:hAnsi="Wingdings" w:hint="default"/>
      </w:rPr>
    </w:lvl>
    <w:lvl w:ilvl="3" w:tplc="64220472" w:tentative="1">
      <w:start w:val="1"/>
      <w:numFmt w:val="bullet"/>
      <w:lvlText w:val=""/>
      <w:lvlJc w:val="left"/>
      <w:pPr>
        <w:ind w:left="2880" w:hanging="360"/>
      </w:pPr>
      <w:rPr>
        <w:rFonts w:ascii="Symbol" w:hAnsi="Symbol" w:hint="default"/>
      </w:rPr>
    </w:lvl>
    <w:lvl w:ilvl="4" w:tplc="DA1CDBE2" w:tentative="1">
      <w:start w:val="1"/>
      <w:numFmt w:val="bullet"/>
      <w:lvlText w:val="o"/>
      <w:lvlJc w:val="left"/>
      <w:pPr>
        <w:ind w:left="3600" w:hanging="360"/>
      </w:pPr>
      <w:rPr>
        <w:rFonts w:ascii="Courier New" w:hAnsi="Courier New" w:cs="Courier New" w:hint="default"/>
      </w:rPr>
    </w:lvl>
    <w:lvl w:ilvl="5" w:tplc="1444F790" w:tentative="1">
      <w:start w:val="1"/>
      <w:numFmt w:val="bullet"/>
      <w:lvlText w:val=""/>
      <w:lvlJc w:val="left"/>
      <w:pPr>
        <w:ind w:left="4320" w:hanging="360"/>
      </w:pPr>
      <w:rPr>
        <w:rFonts w:ascii="Wingdings" w:hAnsi="Wingdings" w:hint="default"/>
      </w:rPr>
    </w:lvl>
    <w:lvl w:ilvl="6" w:tplc="E7C61974" w:tentative="1">
      <w:start w:val="1"/>
      <w:numFmt w:val="bullet"/>
      <w:lvlText w:val=""/>
      <w:lvlJc w:val="left"/>
      <w:pPr>
        <w:ind w:left="5040" w:hanging="360"/>
      </w:pPr>
      <w:rPr>
        <w:rFonts w:ascii="Symbol" w:hAnsi="Symbol" w:hint="default"/>
      </w:rPr>
    </w:lvl>
    <w:lvl w:ilvl="7" w:tplc="E5DE2A92" w:tentative="1">
      <w:start w:val="1"/>
      <w:numFmt w:val="bullet"/>
      <w:lvlText w:val="o"/>
      <w:lvlJc w:val="left"/>
      <w:pPr>
        <w:ind w:left="5760" w:hanging="360"/>
      </w:pPr>
      <w:rPr>
        <w:rFonts w:ascii="Courier New" w:hAnsi="Courier New" w:cs="Courier New" w:hint="default"/>
      </w:rPr>
    </w:lvl>
    <w:lvl w:ilvl="8" w:tplc="6C00D0A0" w:tentative="1">
      <w:start w:val="1"/>
      <w:numFmt w:val="bullet"/>
      <w:lvlText w:val=""/>
      <w:lvlJc w:val="left"/>
      <w:pPr>
        <w:ind w:left="6480" w:hanging="360"/>
      </w:pPr>
      <w:rPr>
        <w:rFonts w:ascii="Wingdings" w:hAnsi="Wingdings" w:hint="default"/>
      </w:rPr>
    </w:lvl>
  </w:abstractNum>
  <w:abstractNum w:abstractNumId="16" w15:restartNumberingAfterBreak="0">
    <w:nsid w:val="6D7850DC"/>
    <w:multiLevelType w:val="hybridMultilevel"/>
    <w:tmpl w:val="ED7C2C76"/>
    <w:lvl w:ilvl="0" w:tplc="A20415C8">
      <w:start w:val="1"/>
      <w:numFmt w:val="bullet"/>
      <w:lvlText w:val=""/>
      <w:lvlJc w:val="left"/>
      <w:pPr>
        <w:ind w:left="294" w:hanging="360"/>
      </w:pPr>
      <w:rPr>
        <w:rFonts w:ascii="Symbol" w:hAnsi="Symbol" w:hint="default"/>
      </w:rPr>
    </w:lvl>
    <w:lvl w:ilvl="1" w:tplc="E48C4C76" w:tentative="1">
      <w:start w:val="1"/>
      <w:numFmt w:val="bullet"/>
      <w:lvlText w:val="o"/>
      <w:lvlJc w:val="left"/>
      <w:pPr>
        <w:ind w:left="1014" w:hanging="360"/>
      </w:pPr>
      <w:rPr>
        <w:rFonts w:ascii="Courier New" w:hAnsi="Courier New" w:cs="Courier New" w:hint="default"/>
      </w:rPr>
    </w:lvl>
    <w:lvl w:ilvl="2" w:tplc="BAF4923E" w:tentative="1">
      <w:start w:val="1"/>
      <w:numFmt w:val="bullet"/>
      <w:lvlText w:val=""/>
      <w:lvlJc w:val="left"/>
      <w:pPr>
        <w:ind w:left="1734" w:hanging="360"/>
      </w:pPr>
      <w:rPr>
        <w:rFonts w:ascii="Wingdings" w:hAnsi="Wingdings" w:hint="default"/>
      </w:rPr>
    </w:lvl>
    <w:lvl w:ilvl="3" w:tplc="E9248FAA" w:tentative="1">
      <w:start w:val="1"/>
      <w:numFmt w:val="bullet"/>
      <w:lvlText w:val=""/>
      <w:lvlJc w:val="left"/>
      <w:pPr>
        <w:ind w:left="2454" w:hanging="360"/>
      </w:pPr>
      <w:rPr>
        <w:rFonts w:ascii="Symbol" w:hAnsi="Symbol" w:hint="default"/>
      </w:rPr>
    </w:lvl>
    <w:lvl w:ilvl="4" w:tplc="DB1EC624" w:tentative="1">
      <w:start w:val="1"/>
      <w:numFmt w:val="bullet"/>
      <w:lvlText w:val="o"/>
      <w:lvlJc w:val="left"/>
      <w:pPr>
        <w:ind w:left="3174" w:hanging="360"/>
      </w:pPr>
      <w:rPr>
        <w:rFonts w:ascii="Courier New" w:hAnsi="Courier New" w:cs="Courier New" w:hint="default"/>
      </w:rPr>
    </w:lvl>
    <w:lvl w:ilvl="5" w:tplc="EC5C4B8A" w:tentative="1">
      <w:start w:val="1"/>
      <w:numFmt w:val="bullet"/>
      <w:lvlText w:val=""/>
      <w:lvlJc w:val="left"/>
      <w:pPr>
        <w:ind w:left="3894" w:hanging="360"/>
      </w:pPr>
      <w:rPr>
        <w:rFonts w:ascii="Wingdings" w:hAnsi="Wingdings" w:hint="default"/>
      </w:rPr>
    </w:lvl>
    <w:lvl w:ilvl="6" w:tplc="6568B694" w:tentative="1">
      <w:start w:val="1"/>
      <w:numFmt w:val="bullet"/>
      <w:lvlText w:val=""/>
      <w:lvlJc w:val="left"/>
      <w:pPr>
        <w:ind w:left="4614" w:hanging="360"/>
      </w:pPr>
      <w:rPr>
        <w:rFonts w:ascii="Symbol" w:hAnsi="Symbol" w:hint="default"/>
      </w:rPr>
    </w:lvl>
    <w:lvl w:ilvl="7" w:tplc="FF422BAC" w:tentative="1">
      <w:start w:val="1"/>
      <w:numFmt w:val="bullet"/>
      <w:lvlText w:val="o"/>
      <w:lvlJc w:val="left"/>
      <w:pPr>
        <w:ind w:left="5334" w:hanging="360"/>
      </w:pPr>
      <w:rPr>
        <w:rFonts w:ascii="Courier New" w:hAnsi="Courier New" w:cs="Courier New" w:hint="default"/>
      </w:rPr>
    </w:lvl>
    <w:lvl w:ilvl="8" w:tplc="F3D00D6C" w:tentative="1">
      <w:start w:val="1"/>
      <w:numFmt w:val="bullet"/>
      <w:lvlText w:val=""/>
      <w:lvlJc w:val="left"/>
      <w:pPr>
        <w:ind w:left="6054" w:hanging="360"/>
      </w:pPr>
      <w:rPr>
        <w:rFonts w:ascii="Wingdings" w:hAnsi="Wingdings" w:hint="default"/>
      </w:rPr>
    </w:lvl>
  </w:abstractNum>
  <w:num w:numId="1" w16cid:durableId="1017200265">
    <w:abstractNumId w:val="16"/>
  </w:num>
  <w:num w:numId="2" w16cid:durableId="1252809213">
    <w:abstractNumId w:val="1"/>
  </w:num>
  <w:num w:numId="3" w16cid:durableId="1864127184">
    <w:abstractNumId w:val="11"/>
  </w:num>
  <w:num w:numId="4" w16cid:durableId="444664239">
    <w:abstractNumId w:val="0"/>
  </w:num>
  <w:num w:numId="5" w16cid:durableId="1479493478">
    <w:abstractNumId w:val="7"/>
  </w:num>
  <w:num w:numId="6" w16cid:durableId="295255346">
    <w:abstractNumId w:val="4"/>
  </w:num>
  <w:num w:numId="7" w16cid:durableId="285310973">
    <w:abstractNumId w:val="12"/>
  </w:num>
  <w:num w:numId="8" w16cid:durableId="360596612">
    <w:abstractNumId w:val="13"/>
  </w:num>
  <w:num w:numId="9" w16cid:durableId="457726761">
    <w:abstractNumId w:val="9"/>
  </w:num>
  <w:num w:numId="10" w16cid:durableId="2113625550">
    <w:abstractNumId w:val="5"/>
  </w:num>
  <w:num w:numId="11" w16cid:durableId="2018606216">
    <w:abstractNumId w:val="6"/>
  </w:num>
  <w:num w:numId="12" w16cid:durableId="1854295885">
    <w:abstractNumId w:val="2"/>
  </w:num>
  <w:num w:numId="13" w16cid:durableId="1053969214">
    <w:abstractNumId w:val="3"/>
  </w:num>
  <w:num w:numId="14" w16cid:durableId="1293710735">
    <w:abstractNumId w:val="8"/>
  </w:num>
  <w:num w:numId="15" w16cid:durableId="1318338776">
    <w:abstractNumId w:val="14"/>
  </w:num>
  <w:num w:numId="16" w16cid:durableId="1129274618">
    <w:abstractNumId w:val="10"/>
  </w:num>
  <w:num w:numId="17" w16cid:durableId="52529359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3C5D"/>
    <w:rsid w:val="000003BC"/>
    <w:rsid w:val="0000124F"/>
    <w:rsid w:val="00005633"/>
    <w:rsid w:val="0000673F"/>
    <w:rsid w:val="00013765"/>
    <w:rsid w:val="00013CB7"/>
    <w:rsid w:val="00017C2A"/>
    <w:rsid w:val="00024154"/>
    <w:rsid w:val="00026646"/>
    <w:rsid w:val="00031C2A"/>
    <w:rsid w:val="00041780"/>
    <w:rsid w:val="00050DA4"/>
    <w:rsid w:val="00057F27"/>
    <w:rsid w:val="00072869"/>
    <w:rsid w:val="000910F7"/>
    <w:rsid w:val="00094309"/>
    <w:rsid w:val="00094797"/>
    <w:rsid w:val="000B28CD"/>
    <w:rsid w:val="000C1C1A"/>
    <w:rsid w:val="000C5C1B"/>
    <w:rsid w:val="000C6D16"/>
    <w:rsid w:val="000D1CE6"/>
    <w:rsid w:val="000D3C5D"/>
    <w:rsid w:val="000D62BE"/>
    <w:rsid w:val="000E225B"/>
    <w:rsid w:val="000F4481"/>
    <w:rsid w:val="000F56FF"/>
    <w:rsid w:val="00110B2E"/>
    <w:rsid w:val="00136BB1"/>
    <w:rsid w:val="00151710"/>
    <w:rsid w:val="00156985"/>
    <w:rsid w:val="00165648"/>
    <w:rsid w:val="001739E7"/>
    <w:rsid w:val="00175580"/>
    <w:rsid w:val="001816C7"/>
    <w:rsid w:val="001876E2"/>
    <w:rsid w:val="00192DAC"/>
    <w:rsid w:val="001A014F"/>
    <w:rsid w:val="001B1DFD"/>
    <w:rsid w:val="001B3461"/>
    <w:rsid w:val="001B6B99"/>
    <w:rsid w:val="001C15B4"/>
    <w:rsid w:val="001C295A"/>
    <w:rsid w:val="001C38AA"/>
    <w:rsid w:val="001C7372"/>
    <w:rsid w:val="001D2035"/>
    <w:rsid w:val="001E0FE8"/>
    <w:rsid w:val="001E630D"/>
    <w:rsid w:val="001F0F01"/>
    <w:rsid w:val="001F41A4"/>
    <w:rsid w:val="00201269"/>
    <w:rsid w:val="00202DCB"/>
    <w:rsid w:val="00207FE0"/>
    <w:rsid w:val="00222012"/>
    <w:rsid w:val="0024071E"/>
    <w:rsid w:val="00240F27"/>
    <w:rsid w:val="002462A0"/>
    <w:rsid w:val="00246EB9"/>
    <w:rsid w:val="002767F7"/>
    <w:rsid w:val="00284DC9"/>
    <w:rsid w:val="00287CEB"/>
    <w:rsid w:val="00290F5A"/>
    <w:rsid w:val="002C3280"/>
    <w:rsid w:val="002D3D85"/>
    <w:rsid w:val="002E2DBD"/>
    <w:rsid w:val="00306EFA"/>
    <w:rsid w:val="00307E33"/>
    <w:rsid w:val="00311D98"/>
    <w:rsid w:val="003123B7"/>
    <w:rsid w:val="00321C6D"/>
    <w:rsid w:val="003231D2"/>
    <w:rsid w:val="00324E39"/>
    <w:rsid w:val="00325FDB"/>
    <w:rsid w:val="00332BBC"/>
    <w:rsid w:val="0034300E"/>
    <w:rsid w:val="003449D5"/>
    <w:rsid w:val="00350A23"/>
    <w:rsid w:val="0035351E"/>
    <w:rsid w:val="00354196"/>
    <w:rsid w:val="0037163A"/>
    <w:rsid w:val="0037619D"/>
    <w:rsid w:val="00392C93"/>
    <w:rsid w:val="003A28C5"/>
    <w:rsid w:val="003B112D"/>
    <w:rsid w:val="003B2515"/>
    <w:rsid w:val="003B2BB8"/>
    <w:rsid w:val="003B4F3D"/>
    <w:rsid w:val="003B6D49"/>
    <w:rsid w:val="003C0109"/>
    <w:rsid w:val="003C3492"/>
    <w:rsid w:val="003C73AF"/>
    <w:rsid w:val="003D2963"/>
    <w:rsid w:val="003D34FF"/>
    <w:rsid w:val="003D4351"/>
    <w:rsid w:val="003D50E5"/>
    <w:rsid w:val="003E249D"/>
    <w:rsid w:val="003E56A8"/>
    <w:rsid w:val="003F189D"/>
    <w:rsid w:val="004106D7"/>
    <w:rsid w:val="004164E4"/>
    <w:rsid w:val="00427EAD"/>
    <w:rsid w:val="004307EB"/>
    <w:rsid w:val="00430852"/>
    <w:rsid w:val="0043170A"/>
    <w:rsid w:val="004339CF"/>
    <w:rsid w:val="00446108"/>
    <w:rsid w:val="004901BB"/>
    <w:rsid w:val="0049438A"/>
    <w:rsid w:val="004A0627"/>
    <w:rsid w:val="004A51DB"/>
    <w:rsid w:val="004B54CA"/>
    <w:rsid w:val="004D23AE"/>
    <w:rsid w:val="004E372F"/>
    <w:rsid w:val="004E5CBF"/>
    <w:rsid w:val="004F1E13"/>
    <w:rsid w:val="0050756A"/>
    <w:rsid w:val="00511520"/>
    <w:rsid w:val="00513B0D"/>
    <w:rsid w:val="005218E7"/>
    <w:rsid w:val="00523D30"/>
    <w:rsid w:val="00525666"/>
    <w:rsid w:val="00533B05"/>
    <w:rsid w:val="005370D6"/>
    <w:rsid w:val="005377A0"/>
    <w:rsid w:val="005426AB"/>
    <w:rsid w:val="00554561"/>
    <w:rsid w:val="00555758"/>
    <w:rsid w:val="00562645"/>
    <w:rsid w:val="005646E6"/>
    <w:rsid w:val="00566616"/>
    <w:rsid w:val="0056692F"/>
    <w:rsid w:val="00567004"/>
    <w:rsid w:val="00574BC7"/>
    <w:rsid w:val="00574E77"/>
    <w:rsid w:val="00584668"/>
    <w:rsid w:val="00584752"/>
    <w:rsid w:val="00595593"/>
    <w:rsid w:val="005B2CB6"/>
    <w:rsid w:val="005B6B4D"/>
    <w:rsid w:val="005C17D2"/>
    <w:rsid w:val="005C3AA9"/>
    <w:rsid w:val="005C4319"/>
    <w:rsid w:val="005C551D"/>
    <w:rsid w:val="005D35CA"/>
    <w:rsid w:val="005F0074"/>
    <w:rsid w:val="005F1772"/>
    <w:rsid w:val="005F679F"/>
    <w:rsid w:val="0061286E"/>
    <w:rsid w:val="00613B1C"/>
    <w:rsid w:val="00621FC5"/>
    <w:rsid w:val="00636707"/>
    <w:rsid w:val="00637B02"/>
    <w:rsid w:val="0064472A"/>
    <w:rsid w:val="00655AAC"/>
    <w:rsid w:val="00676561"/>
    <w:rsid w:val="00677BCA"/>
    <w:rsid w:val="00680960"/>
    <w:rsid w:val="00683A84"/>
    <w:rsid w:val="0068703B"/>
    <w:rsid w:val="00695014"/>
    <w:rsid w:val="006A2A1B"/>
    <w:rsid w:val="006A4CE7"/>
    <w:rsid w:val="006B28E7"/>
    <w:rsid w:val="006B421D"/>
    <w:rsid w:val="006C090D"/>
    <w:rsid w:val="006C2B43"/>
    <w:rsid w:val="006E6165"/>
    <w:rsid w:val="006F59D7"/>
    <w:rsid w:val="0070143B"/>
    <w:rsid w:val="00713C76"/>
    <w:rsid w:val="007176D2"/>
    <w:rsid w:val="00722DC6"/>
    <w:rsid w:val="0072334B"/>
    <w:rsid w:val="00727629"/>
    <w:rsid w:val="007348C2"/>
    <w:rsid w:val="00735185"/>
    <w:rsid w:val="00740EC5"/>
    <w:rsid w:val="00762461"/>
    <w:rsid w:val="00772307"/>
    <w:rsid w:val="0078316D"/>
    <w:rsid w:val="00785261"/>
    <w:rsid w:val="00786C68"/>
    <w:rsid w:val="00791070"/>
    <w:rsid w:val="007933A3"/>
    <w:rsid w:val="00795315"/>
    <w:rsid w:val="007958D6"/>
    <w:rsid w:val="007A20D8"/>
    <w:rsid w:val="007A6CC1"/>
    <w:rsid w:val="007B0256"/>
    <w:rsid w:val="007B2C3A"/>
    <w:rsid w:val="007B7557"/>
    <w:rsid w:val="007C1289"/>
    <w:rsid w:val="007C246B"/>
    <w:rsid w:val="007C4BA2"/>
    <w:rsid w:val="007C64A6"/>
    <w:rsid w:val="007C7A83"/>
    <w:rsid w:val="007E654F"/>
    <w:rsid w:val="007F28DF"/>
    <w:rsid w:val="008079FC"/>
    <w:rsid w:val="008150C4"/>
    <w:rsid w:val="0083177B"/>
    <w:rsid w:val="0083390E"/>
    <w:rsid w:val="00845CEC"/>
    <w:rsid w:val="00862045"/>
    <w:rsid w:val="0087484D"/>
    <w:rsid w:val="00884C21"/>
    <w:rsid w:val="0089301A"/>
    <w:rsid w:val="008C0BD3"/>
    <w:rsid w:val="008C7AED"/>
    <w:rsid w:val="008D2EB8"/>
    <w:rsid w:val="008D736B"/>
    <w:rsid w:val="008E18E1"/>
    <w:rsid w:val="008E2029"/>
    <w:rsid w:val="008E26B9"/>
    <w:rsid w:val="008E4258"/>
    <w:rsid w:val="008E5C19"/>
    <w:rsid w:val="008F37FA"/>
    <w:rsid w:val="008F39BC"/>
    <w:rsid w:val="008F4348"/>
    <w:rsid w:val="008F43E1"/>
    <w:rsid w:val="008F5EB4"/>
    <w:rsid w:val="0090782C"/>
    <w:rsid w:val="00911408"/>
    <w:rsid w:val="00921543"/>
    <w:rsid w:val="009225F0"/>
    <w:rsid w:val="009278A5"/>
    <w:rsid w:val="00932661"/>
    <w:rsid w:val="0093462C"/>
    <w:rsid w:val="0094517E"/>
    <w:rsid w:val="00945AE3"/>
    <w:rsid w:val="00953795"/>
    <w:rsid w:val="00953B10"/>
    <w:rsid w:val="009574C0"/>
    <w:rsid w:val="00961D7B"/>
    <w:rsid w:val="00974189"/>
    <w:rsid w:val="009804CA"/>
    <w:rsid w:val="00983AEB"/>
    <w:rsid w:val="00983B0E"/>
    <w:rsid w:val="009845E1"/>
    <w:rsid w:val="00990240"/>
    <w:rsid w:val="009949B4"/>
    <w:rsid w:val="009A3539"/>
    <w:rsid w:val="009B1A5A"/>
    <w:rsid w:val="009B6DD4"/>
    <w:rsid w:val="009C2894"/>
    <w:rsid w:val="009C40C8"/>
    <w:rsid w:val="009D56E7"/>
    <w:rsid w:val="009E0374"/>
    <w:rsid w:val="009E774A"/>
    <w:rsid w:val="009F5ECF"/>
    <w:rsid w:val="00A111E7"/>
    <w:rsid w:val="00A17ED2"/>
    <w:rsid w:val="00A54DAE"/>
    <w:rsid w:val="00A56E30"/>
    <w:rsid w:val="00A66C21"/>
    <w:rsid w:val="00A7151E"/>
    <w:rsid w:val="00A73F80"/>
    <w:rsid w:val="00A7516B"/>
    <w:rsid w:val="00A91583"/>
    <w:rsid w:val="00A93292"/>
    <w:rsid w:val="00AA4087"/>
    <w:rsid w:val="00AB2076"/>
    <w:rsid w:val="00AB4B81"/>
    <w:rsid w:val="00AC3F84"/>
    <w:rsid w:val="00AD4EE7"/>
    <w:rsid w:val="00AE319A"/>
    <w:rsid w:val="00AE5305"/>
    <w:rsid w:val="00AF3A57"/>
    <w:rsid w:val="00AF61C9"/>
    <w:rsid w:val="00B00FC8"/>
    <w:rsid w:val="00B02009"/>
    <w:rsid w:val="00B04ED8"/>
    <w:rsid w:val="00B06F03"/>
    <w:rsid w:val="00B11501"/>
    <w:rsid w:val="00B14AE9"/>
    <w:rsid w:val="00B20AEA"/>
    <w:rsid w:val="00B346E0"/>
    <w:rsid w:val="00B36E5B"/>
    <w:rsid w:val="00B37BC6"/>
    <w:rsid w:val="00B502A4"/>
    <w:rsid w:val="00B5520D"/>
    <w:rsid w:val="00B64A94"/>
    <w:rsid w:val="00B71C1D"/>
    <w:rsid w:val="00B73B3E"/>
    <w:rsid w:val="00B80CEC"/>
    <w:rsid w:val="00B83D87"/>
    <w:rsid w:val="00B8549F"/>
    <w:rsid w:val="00B91E3E"/>
    <w:rsid w:val="00BA2DB9"/>
    <w:rsid w:val="00BA61EE"/>
    <w:rsid w:val="00BB1BAE"/>
    <w:rsid w:val="00BC5BB6"/>
    <w:rsid w:val="00BD677B"/>
    <w:rsid w:val="00BD6CCF"/>
    <w:rsid w:val="00BD7874"/>
    <w:rsid w:val="00BE3EEE"/>
    <w:rsid w:val="00BE7148"/>
    <w:rsid w:val="00BF29A1"/>
    <w:rsid w:val="00C06388"/>
    <w:rsid w:val="00C125A9"/>
    <w:rsid w:val="00C12B16"/>
    <w:rsid w:val="00C21DA4"/>
    <w:rsid w:val="00C306F0"/>
    <w:rsid w:val="00C47E55"/>
    <w:rsid w:val="00C53A86"/>
    <w:rsid w:val="00C72269"/>
    <w:rsid w:val="00C815ED"/>
    <w:rsid w:val="00C84DD7"/>
    <w:rsid w:val="00C85A8D"/>
    <w:rsid w:val="00CA648B"/>
    <w:rsid w:val="00CB5863"/>
    <w:rsid w:val="00CB71CD"/>
    <w:rsid w:val="00CC2B45"/>
    <w:rsid w:val="00CC58B7"/>
    <w:rsid w:val="00CD01BD"/>
    <w:rsid w:val="00CD0376"/>
    <w:rsid w:val="00CD3F28"/>
    <w:rsid w:val="00CD5573"/>
    <w:rsid w:val="00CD71C7"/>
    <w:rsid w:val="00CF7CE1"/>
    <w:rsid w:val="00D211D6"/>
    <w:rsid w:val="00D31363"/>
    <w:rsid w:val="00D64819"/>
    <w:rsid w:val="00D6657D"/>
    <w:rsid w:val="00D83102"/>
    <w:rsid w:val="00DA243A"/>
    <w:rsid w:val="00DA3126"/>
    <w:rsid w:val="00DB00E6"/>
    <w:rsid w:val="00DB4131"/>
    <w:rsid w:val="00DB7A53"/>
    <w:rsid w:val="00DC17ED"/>
    <w:rsid w:val="00DD0D31"/>
    <w:rsid w:val="00DD4C57"/>
    <w:rsid w:val="00DE4B83"/>
    <w:rsid w:val="00DE5AAF"/>
    <w:rsid w:val="00DF069D"/>
    <w:rsid w:val="00DF5EF4"/>
    <w:rsid w:val="00DF6842"/>
    <w:rsid w:val="00E0171F"/>
    <w:rsid w:val="00E04E2A"/>
    <w:rsid w:val="00E07575"/>
    <w:rsid w:val="00E10556"/>
    <w:rsid w:val="00E165AF"/>
    <w:rsid w:val="00E20F15"/>
    <w:rsid w:val="00E2170B"/>
    <w:rsid w:val="00E217A9"/>
    <w:rsid w:val="00E241B4"/>
    <w:rsid w:val="00E273E4"/>
    <w:rsid w:val="00E33936"/>
    <w:rsid w:val="00E41522"/>
    <w:rsid w:val="00E51ADE"/>
    <w:rsid w:val="00E5228B"/>
    <w:rsid w:val="00E5343F"/>
    <w:rsid w:val="00E54191"/>
    <w:rsid w:val="00E56040"/>
    <w:rsid w:val="00E5695A"/>
    <w:rsid w:val="00E61AFA"/>
    <w:rsid w:val="00E63521"/>
    <w:rsid w:val="00E710BA"/>
    <w:rsid w:val="00E71DD5"/>
    <w:rsid w:val="00E76430"/>
    <w:rsid w:val="00E869FC"/>
    <w:rsid w:val="00E87B8F"/>
    <w:rsid w:val="00E9709D"/>
    <w:rsid w:val="00EA4685"/>
    <w:rsid w:val="00EB6180"/>
    <w:rsid w:val="00ED1AB7"/>
    <w:rsid w:val="00ED286A"/>
    <w:rsid w:val="00ED4A2A"/>
    <w:rsid w:val="00ED4E52"/>
    <w:rsid w:val="00ED7998"/>
    <w:rsid w:val="00EE2AF3"/>
    <w:rsid w:val="00EE4B6F"/>
    <w:rsid w:val="00EF483C"/>
    <w:rsid w:val="00F001EF"/>
    <w:rsid w:val="00F13CFB"/>
    <w:rsid w:val="00F14738"/>
    <w:rsid w:val="00F21721"/>
    <w:rsid w:val="00F24B2C"/>
    <w:rsid w:val="00F25DF8"/>
    <w:rsid w:val="00F30AFE"/>
    <w:rsid w:val="00F55EC2"/>
    <w:rsid w:val="00F56891"/>
    <w:rsid w:val="00F56BF0"/>
    <w:rsid w:val="00F60BAB"/>
    <w:rsid w:val="00F673EB"/>
    <w:rsid w:val="00F77608"/>
    <w:rsid w:val="00F80606"/>
    <w:rsid w:val="00F96254"/>
    <w:rsid w:val="00FA1255"/>
    <w:rsid w:val="00FA1908"/>
    <w:rsid w:val="00FA3DA1"/>
    <w:rsid w:val="00FA5D9C"/>
    <w:rsid w:val="00FB08AD"/>
    <w:rsid w:val="00FB3AC6"/>
    <w:rsid w:val="00FB3CDB"/>
    <w:rsid w:val="00FB6FEC"/>
    <w:rsid w:val="00FB743F"/>
    <w:rsid w:val="00FB7467"/>
    <w:rsid w:val="00FD5219"/>
    <w:rsid w:val="00FD70CB"/>
    <w:rsid w:val="00FE4776"/>
    <w:rsid w:val="00FE4AC1"/>
    <w:rsid w:val="00FF1B07"/>
    <w:rsid w:val="00FF2812"/>
    <w:rsid w:val="00FF6994"/>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769431"/>
  <w15:chartTrackingRefBased/>
  <w15:docId w15:val="{549431ED-0D0A-4FC0-93DD-A34E489E4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54CA"/>
    <w:rPr>
      <w:rFonts w:ascii="Arial" w:hAnsi="Arial"/>
    </w:rPr>
  </w:style>
  <w:style w:type="paragraph" w:styleId="Heading1">
    <w:name w:val="heading 1"/>
    <w:basedOn w:val="Normal"/>
    <w:next w:val="Normal"/>
    <w:link w:val="Heading1Char"/>
    <w:uiPriority w:val="9"/>
    <w:qFormat/>
    <w:rsid w:val="006C090D"/>
    <w:pPr>
      <w:spacing w:before="480" w:after="0" w:line="360" w:lineRule="auto"/>
      <w:contextualSpacing/>
      <w:jc w:val="center"/>
      <w:outlineLvl w:val="0"/>
    </w:pPr>
    <w:rPr>
      <w:rFonts w:eastAsiaTheme="majorEastAsia" w:cstheme="majorBidi"/>
      <w:b/>
      <w:bCs/>
      <w:color w:val="7030A0"/>
      <w:sz w:val="36"/>
      <w:szCs w:val="36"/>
    </w:rPr>
  </w:style>
  <w:style w:type="paragraph" w:styleId="Heading2">
    <w:name w:val="heading 2"/>
    <w:basedOn w:val="Heading3"/>
    <w:next w:val="Normal"/>
    <w:link w:val="Heading2Char"/>
    <w:uiPriority w:val="9"/>
    <w:unhideWhenUsed/>
    <w:qFormat/>
    <w:rsid w:val="000F56FF"/>
    <w:pPr>
      <w:outlineLvl w:val="1"/>
    </w:pPr>
    <w:rPr>
      <w:sz w:val="24"/>
      <w:szCs w:val="24"/>
    </w:rPr>
  </w:style>
  <w:style w:type="paragraph" w:styleId="Heading3">
    <w:name w:val="heading 3"/>
    <w:basedOn w:val="NoSpacing"/>
    <w:next w:val="Normal"/>
    <w:link w:val="Heading3Char"/>
    <w:uiPriority w:val="9"/>
    <w:unhideWhenUsed/>
    <w:qFormat/>
    <w:rsid w:val="00CA648B"/>
    <w:pPr>
      <w:keepNext/>
      <w:spacing w:line="360" w:lineRule="auto"/>
      <w:ind w:right="-142"/>
      <w:outlineLvl w:val="2"/>
    </w:pPr>
    <w:rPr>
      <w:b/>
      <w:color w:val="7030A0"/>
    </w:rPr>
  </w:style>
  <w:style w:type="paragraph" w:styleId="Heading4">
    <w:name w:val="heading 4"/>
    <w:basedOn w:val="Normal"/>
    <w:next w:val="Normal"/>
    <w:link w:val="Heading4Char"/>
    <w:uiPriority w:val="9"/>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090D"/>
    <w:rPr>
      <w:rFonts w:ascii="Arial" w:eastAsiaTheme="majorEastAsia" w:hAnsi="Arial" w:cstheme="majorBidi"/>
      <w:b/>
      <w:bCs/>
      <w:color w:val="7030A0"/>
      <w:sz w:val="36"/>
      <w:szCs w:val="36"/>
    </w:rPr>
  </w:style>
  <w:style w:type="character" w:customStyle="1" w:styleId="Heading2Char">
    <w:name w:val="Heading 2 Char"/>
    <w:basedOn w:val="DefaultParagraphFont"/>
    <w:link w:val="Heading2"/>
    <w:uiPriority w:val="9"/>
    <w:rsid w:val="000F56FF"/>
    <w:rPr>
      <w:rFonts w:ascii="Arial" w:hAnsi="Arial"/>
      <w:b/>
      <w:color w:val="7030A0"/>
      <w:sz w:val="24"/>
      <w:szCs w:val="24"/>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CA648B"/>
    <w:rPr>
      <w:rFonts w:ascii="Arial" w:hAnsi="Arial"/>
      <w:b/>
      <w:color w:val="7030A0"/>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character" w:styleId="CommentReference">
    <w:name w:val="annotation reference"/>
    <w:basedOn w:val="DefaultParagraphFont"/>
    <w:uiPriority w:val="99"/>
    <w:semiHidden/>
    <w:unhideWhenUsed/>
    <w:rsid w:val="00F13CFB"/>
    <w:rPr>
      <w:sz w:val="16"/>
      <w:szCs w:val="16"/>
    </w:rPr>
  </w:style>
  <w:style w:type="paragraph" w:styleId="CommentText">
    <w:name w:val="annotation text"/>
    <w:basedOn w:val="Normal"/>
    <w:link w:val="CommentTextChar"/>
    <w:uiPriority w:val="99"/>
    <w:unhideWhenUsed/>
    <w:rsid w:val="00F13CFB"/>
    <w:pPr>
      <w:spacing w:line="240" w:lineRule="auto"/>
    </w:pPr>
    <w:rPr>
      <w:sz w:val="20"/>
      <w:szCs w:val="20"/>
    </w:rPr>
  </w:style>
  <w:style w:type="character" w:customStyle="1" w:styleId="CommentTextChar">
    <w:name w:val="Comment Text Char"/>
    <w:basedOn w:val="DefaultParagraphFont"/>
    <w:link w:val="CommentText"/>
    <w:uiPriority w:val="99"/>
    <w:rsid w:val="00F13CF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F13CFB"/>
    <w:rPr>
      <w:b/>
      <w:bCs/>
    </w:rPr>
  </w:style>
  <w:style w:type="character" w:customStyle="1" w:styleId="CommentSubjectChar">
    <w:name w:val="Comment Subject Char"/>
    <w:basedOn w:val="CommentTextChar"/>
    <w:link w:val="CommentSubject"/>
    <w:uiPriority w:val="99"/>
    <w:semiHidden/>
    <w:rsid w:val="00F13CFB"/>
    <w:rPr>
      <w:rFonts w:ascii="Arial" w:hAnsi="Arial"/>
      <w:b/>
      <w:bCs/>
      <w:sz w:val="20"/>
      <w:szCs w:val="20"/>
    </w:rPr>
  </w:style>
  <w:style w:type="paragraph" w:styleId="BalloonText">
    <w:name w:val="Balloon Text"/>
    <w:basedOn w:val="Normal"/>
    <w:link w:val="BalloonTextChar"/>
    <w:uiPriority w:val="99"/>
    <w:semiHidden/>
    <w:unhideWhenUsed/>
    <w:rsid w:val="00F13C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3CFB"/>
    <w:rPr>
      <w:rFonts w:ascii="Segoe UI" w:hAnsi="Segoe UI" w:cs="Segoe UI"/>
      <w:sz w:val="18"/>
      <w:szCs w:val="18"/>
    </w:rPr>
  </w:style>
  <w:style w:type="character" w:styleId="Hyperlink">
    <w:name w:val="Hyperlink"/>
    <w:basedOn w:val="DefaultParagraphFont"/>
    <w:uiPriority w:val="99"/>
    <w:unhideWhenUsed/>
    <w:rsid w:val="00567004"/>
    <w:rPr>
      <w:color w:val="0000FF" w:themeColor="hyperlink"/>
      <w:u w:val="single"/>
    </w:rPr>
  </w:style>
  <w:style w:type="paragraph" w:styleId="Revision">
    <w:name w:val="Revision"/>
    <w:hidden/>
    <w:uiPriority w:val="99"/>
    <w:semiHidden/>
    <w:rsid w:val="008E26B9"/>
    <w:pPr>
      <w:spacing w:after="0" w:line="240" w:lineRule="auto"/>
    </w:pPr>
    <w:rPr>
      <w:rFonts w:ascii="Arial" w:hAnsi="Arial"/>
    </w:rPr>
  </w:style>
  <w:style w:type="paragraph" w:styleId="FootnoteText">
    <w:name w:val="footnote text"/>
    <w:basedOn w:val="Normal"/>
    <w:link w:val="FootnoteTextChar"/>
    <w:uiPriority w:val="99"/>
    <w:semiHidden/>
    <w:unhideWhenUsed/>
    <w:rsid w:val="00F56BF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56BF0"/>
    <w:rPr>
      <w:rFonts w:ascii="Arial" w:hAnsi="Arial"/>
      <w:sz w:val="20"/>
      <w:szCs w:val="20"/>
    </w:rPr>
  </w:style>
  <w:style w:type="character" w:styleId="FootnoteReference">
    <w:name w:val="footnote reference"/>
    <w:basedOn w:val="DefaultParagraphFont"/>
    <w:uiPriority w:val="99"/>
    <w:semiHidden/>
    <w:unhideWhenUsed/>
    <w:rsid w:val="00F56BF0"/>
    <w:rPr>
      <w:vertAlign w:val="superscript"/>
    </w:rPr>
  </w:style>
  <w:style w:type="paragraph" w:customStyle="1" w:styleId="Tabletext">
    <w:name w:val="Table text"/>
    <w:basedOn w:val="Normal"/>
    <w:autoRedefine/>
    <w:qFormat/>
    <w:rsid w:val="00A7516B"/>
    <w:pPr>
      <w:spacing w:after="0" w:line="240" w:lineRule="auto"/>
      <w:ind w:left="1800"/>
    </w:pPr>
    <w:rPr>
      <w:rFonts w:ascii="Calibri Light" w:eastAsia="Calibri" w:hAnsi="Calibri Light" w:cs="Times New Roman"/>
      <w:sz w:val="24"/>
    </w:rPr>
  </w:style>
  <w:style w:type="character" w:customStyle="1" w:styleId="UnresolvedMention1">
    <w:name w:val="Unresolved Mention1"/>
    <w:basedOn w:val="DefaultParagraphFont"/>
    <w:uiPriority w:val="99"/>
    <w:semiHidden/>
    <w:unhideWhenUsed/>
    <w:rsid w:val="00E54191"/>
    <w:rPr>
      <w:color w:val="605E5C"/>
      <w:shd w:val="clear" w:color="auto" w:fill="E1DFDD"/>
    </w:rPr>
  </w:style>
  <w:style w:type="character" w:styleId="UnresolvedMention">
    <w:name w:val="Unresolved Mention"/>
    <w:basedOn w:val="DefaultParagraphFont"/>
    <w:uiPriority w:val="99"/>
    <w:rsid w:val="008079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dda.gov.au/"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NDDA@dss.gov.au"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783E54-7989-4D83-9CC8-38A1752E23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Pages>
  <Words>572</Words>
  <Characters>3262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Ulusal Engellilik Veri Varlığı Konseyi</vt:lpstr>
    </vt:vector>
  </TitlesOfParts>
  <Company/>
  <LinksUpToDate>false</LinksUpToDate>
  <CharactersWithSpaces>3827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Ulusal Engellilik Veri Varlığı Konseyi</dc:title>
  <dc:creator>Laura Crawford</dc:creator>
  <cp:keywords>[SEC=UNOFFICIAL]</cp:keywords>
  <cp:lastModifiedBy>Thomas Kiorgaard</cp:lastModifiedBy>
  <cp:revision>9</cp:revision>
  <cp:lastPrinted>2023-03-27T02:01:00Z</cp:lastPrinted>
  <dcterms:created xsi:type="dcterms:W3CDTF">2023-03-27T01:56:00Z</dcterms:created>
  <dcterms:modified xsi:type="dcterms:W3CDTF">2023-04-05T01:54:00Z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Display">
    <vt:lpwstr>UNOFFICIAL</vt:lpwstr>
  </property>
  <property fmtid="{D5CDD505-2E9C-101B-9397-08002B2CF9AE}" pid="4" name="PM_DisplayValueSecClassificationWithQualifier">
    <vt:lpwstr>UNOFFICIAL</vt:lpwstr>
  </property>
  <property fmtid="{D5CDD505-2E9C-101B-9397-08002B2CF9AE}" pid="5" name="PM_Hash_Salt">
    <vt:lpwstr>D2C6095DA3F62834F61FC4926C9D0C89</vt:lpwstr>
  </property>
  <property fmtid="{D5CDD505-2E9C-101B-9397-08002B2CF9AE}" pid="6" name="PM_Hash_Salt_Prev">
    <vt:lpwstr>C7B148C7F1FD7F295418F6C1605113B3</vt:lpwstr>
  </property>
  <property fmtid="{D5CDD505-2E9C-101B-9397-08002B2CF9AE}" pid="7" name="PM_Hash_SHA1">
    <vt:lpwstr>ED2DE8237D1AEE3894FCC6FA39E766B9C7BD9C06</vt:lpwstr>
  </property>
  <property fmtid="{D5CDD505-2E9C-101B-9397-08002B2CF9AE}" pid="8" name="PM_Hash_Version">
    <vt:lpwstr>2018.0</vt:lpwstr>
  </property>
  <property fmtid="{D5CDD505-2E9C-101B-9397-08002B2CF9AE}" pid="9" name="PM_InsertionValue">
    <vt:lpwstr>UNOFFICIAL</vt:lpwstr>
  </property>
  <property fmtid="{D5CDD505-2E9C-101B-9397-08002B2CF9AE}" pid="10" name="PM_Markers">
    <vt:lpwstr/>
  </property>
  <property fmtid="{D5CDD505-2E9C-101B-9397-08002B2CF9AE}" pid="11" name="PM_MinimumSecurityClassification">
    <vt:lpwstr/>
  </property>
  <property fmtid="{D5CDD505-2E9C-101B-9397-08002B2CF9AE}" pid="12" name="PM_Namespace">
    <vt:lpwstr>gov.au</vt:lpwstr>
  </property>
  <property fmtid="{D5CDD505-2E9C-101B-9397-08002B2CF9AE}" pid="13" name="PM_Note">
    <vt:lpwstr/>
  </property>
  <property fmtid="{D5CDD505-2E9C-101B-9397-08002B2CF9AE}" pid="14" name="PM_Originating_FileId">
    <vt:lpwstr>8177E2237EE34C54B016863E962D6B77</vt:lpwstr>
  </property>
  <property fmtid="{D5CDD505-2E9C-101B-9397-08002B2CF9AE}" pid="15" name="PM_OriginationTimeStamp">
    <vt:lpwstr>2023-03-09T02:12:38Z</vt:lpwstr>
  </property>
  <property fmtid="{D5CDD505-2E9C-101B-9397-08002B2CF9AE}" pid="16" name="PM_OriginatorDomainName_SHA256">
    <vt:lpwstr>E83A2A66C4061446A7E3732E8D44762184B6B377D962B96C83DC624302585857</vt:lpwstr>
  </property>
  <property fmtid="{D5CDD505-2E9C-101B-9397-08002B2CF9AE}" pid="17" name="PM_OriginatorUserAccountName_SHA256">
    <vt:lpwstr>4BAE0D1B9C3C23008C58F14D94A978BD0E76428882EED4BA762350D4ADD83B71</vt:lpwstr>
  </property>
  <property fmtid="{D5CDD505-2E9C-101B-9397-08002B2CF9AE}" pid="18" name="PM_Originator_Hash_SHA1">
    <vt:lpwstr>D7F4B45952A3029FF73E99A004EF34CA30839F70</vt:lpwstr>
  </property>
  <property fmtid="{D5CDD505-2E9C-101B-9397-08002B2CF9AE}" pid="19" name="PM_ProtectiveMarkingImage_Footer">
    <vt:lpwstr>C:\Program Files (x86)\Common Files\janusNET Shared\janusSEAL\Images\DocumentSlashBlue.png</vt:lpwstr>
  </property>
  <property fmtid="{D5CDD505-2E9C-101B-9397-08002B2CF9AE}" pid="20" name="PM_ProtectiveMarkingImage_Header">
    <vt:lpwstr>C:\Program Files (x86)\Common Files\janusNET Shared\janusSEAL\Images\DocumentSlashBlue.png</vt:lpwstr>
  </property>
  <property fmtid="{D5CDD505-2E9C-101B-9397-08002B2CF9AE}" pid="21" name="PM_ProtectiveMarkingValue_Footer">
    <vt:lpwstr>UNOFFICIAL</vt:lpwstr>
  </property>
  <property fmtid="{D5CDD505-2E9C-101B-9397-08002B2CF9AE}" pid="22" name="PM_ProtectiveMarkingValue_Header">
    <vt:lpwstr>UNOFFICIAL</vt:lpwstr>
  </property>
  <property fmtid="{D5CDD505-2E9C-101B-9397-08002B2CF9AE}" pid="23" name="PM_Qualifier">
    <vt:lpwstr/>
  </property>
  <property fmtid="{D5CDD505-2E9C-101B-9397-08002B2CF9AE}" pid="24" name="PM_Qualifier_Prev">
    <vt:lpwstr/>
  </property>
  <property fmtid="{D5CDD505-2E9C-101B-9397-08002B2CF9AE}" pid="25" name="PM_SecurityClassification">
    <vt:lpwstr>UNOFFICIAL</vt:lpwstr>
  </property>
  <property fmtid="{D5CDD505-2E9C-101B-9397-08002B2CF9AE}" pid="26" name="PM_SecurityClassification_Prev">
    <vt:lpwstr>UNOFFICIAL</vt:lpwstr>
  </property>
  <property fmtid="{D5CDD505-2E9C-101B-9397-08002B2CF9AE}" pid="27" name="PM_Version">
    <vt:lpwstr>2018.4</vt:lpwstr>
  </property>
</Properties>
</file>